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722901168"/>
        <w:placeholder>
          <w:docPart w:val="AC4D4B659C94472CA89F73BAA90FEE3D"/>
        </w:placeholder>
        <w:date w:fullDate="2026-09-09T00:00:00Z">
          <w:dateFormat w:val="d MMMM yyyy"/>
          <w:lid w:val="en-AU"/>
          <w:storeMappedDataAs w:val="dateTime"/>
          <w:calendar w:val="gregorian"/>
        </w:date>
      </w:sdtPr>
      <w:sdtContent>
        <w:p w14:paraId="38FAD3C9" w14:textId="77777777" w:rsidR="00E33F1A" w:rsidRPr="00A30332" w:rsidRDefault="00E33F1A" w:rsidP="003062FC">
          <w:pPr>
            <w:pStyle w:val="BodyText"/>
            <w:spacing w:after="200"/>
            <w:ind w:firstLine="851"/>
          </w:pPr>
          <w:r>
            <w:t>9 September 2026</w:t>
          </w:r>
        </w:p>
      </w:sdtContent>
    </w:sdt>
    <w:p w14:paraId="099B87BC"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328704570"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75D06935" w14:textId="77777777" w:rsidR="00E33F1A" w:rsidRPr="000D1B6C" w:rsidRDefault="00E33F1A" w:rsidP="000D1B6C">
                            <w:pPr>
                              <w:pStyle w:val="NoSpacing"/>
                            </w:pPr>
                            <w:r w:rsidRPr="008F310E">
                              <w:rPr>
                                <w:noProof/>
                              </w:rPr>
                              <w:t>To the Resident</w:t>
                            </w:r>
                          </w:p>
                          <w:p w14:paraId="57610B97" w14:textId="77777777" w:rsidR="00E33F1A" w:rsidRPr="000D1B6C" w:rsidRDefault="00E33F1A" w:rsidP="000D1B6C">
                            <w:pPr>
                              <w:pStyle w:val="NoSpacing"/>
                            </w:pPr>
                            <w:r w:rsidRPr="008F310E">
                              <w:rPr>
                                <w:noProof/>
                              </w:rPr>
                              <w:t>136 Eramosa Road East</w:t>
                            </w:r>
                          </w:p>
                          <w:p w14:paraId="41068B14" w14:textId="77777777" w:rsidR="00E33F1A" w:rsidRPr="000D1B6C" w:rsidRDefault="00E33F1A" w:rsidP="000D1B6C">
                            <w:pPr>
                              <w:pStyle w:val="NoSpacing"/>
                            </w:pPr>
                            <w:r w:rsidRPr="008F310E">
                              <w:rPr>
                                <w:noProof/>
                              </w:rPr>
                              <w:t>SOMERVILLE  VICTORIA  3912</w:t>
                            </w:r>
                          </w:p>
                          <w:p w14:paraId="33125555"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055D2C0B" id="_x0000_t202" coordsize="21600,21600" o:spt="202" path="m,l,21600r21600,l21600,xe">
                <v:stroke joinstyle="miter"/>
                <v:path gradientshapeok="t" o:connecttype="rect"/>
              </v:shapetype>
              <v:shape id="Text Box 2" o:spid="_x0000_s1026"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" filled="f" stroked="f" strokeweight=".5pt">
                <v:textbox inset="0,0,0,0">
                  <w:txbxContent>
                    <w:p w14:paraId="75D06935" w14:textId="77777777" w:rsidR="00E33F1A" w:rsidRPr="000D1B6C" w:rsidRDefault="00E33F1A" w:rsidP="000D1B6C">
                      <w:pPr>
                        <w:pStyle w:val="NoSpacing"/>
                      </w:pPr>
                      <w:r w:rsidRPr="008F310E">
                        <w:rPr>
                          <w:noProof/>
                        </w:rPr>
                        <w:t>To the Resident</w:t>
                      </w:r>
                    </w:p>
                    <w:p w14:paraId="57610B97" w14:textId="77777777" w:rsidR="00E33F1A" w:rsidRPr="000D1B6C" w:rsidRDefault="00E33F1A" w:rsidP="000D1B6C">
                      <w:pPr>
                        <w:pStyle w:val="NoSpacing"/>
                      </w:pPr>
                      <w:r w:rsidRPr="008F310E">
                        <w:rPr>
                          <w:noProof/>
                        </w:rPr>
                        <w:t>136 Eramosa Road East</w:t>
                      </w:r>
                    </w:p>
                    <w:p w14:paraId="41068B14" w14:textId="77777777" w:rsidR="00E33F1A" w:rsidRPr="000D1B6C" w:rsidRDefault="00E33F1A" w:rsidP="000D1B6C">
                      <w:pPr>
                        <w:pStyle w:val="NoSpacing"/>
                      </w:pPr>
                      <w:r w:rsidRPr="008F310E">
                        <w:rPr>
                          <w:noProof/>
                        </w:rPr>
                        <w:t>SOMERVILLE  VICTORIA  3912</w:t>
                      </w:r>
                    </w:p>
                    <w:p w14:paraId="33125555" w14:textId="77777777" w:rsidR="00E33F1A" w:rsidRDefault="00E33F1A" w:rsidP="00946786">
                      <w:pPr>
                        <w:pStyle w:val="NoSpacing"/>
                      </w:pPr>
                    </w:p>
                  </w:txbxContent>
                </v:textbox>
                <w10:anchorlock/>
              </v:shape>
            </w:pict>
          </mc:Fallback>
        </mc:AlternateContent>
      </w:r>
    </w:p>
    <w:p w14:paraId="2EB2F63D" w14:textId="77777777" w:rsidR="00E33F1A" w:rsidRPr="00EA23BF" w:rsidRDefault="00E33F1A" w:rsidP="00EA23BF">
      <w:r w:rsidRPr="00EA23BF">
        <w:t>Dear Resident, </w:t>
      </w:r>
    </w:p>
    <w:p w14:paraId="229D4BD1" w14:textId="77777777" w:rsidR="00E33F1A" w:rsidRPr="00EA23BF" w:rsidRDefault="00E33F1A" w:rsidP="00EA23BF">
      <w:r w:rsidRPr="00EA23BF">
        <w:rPr>
          <w:b/>
          <w:bCs/>
        </w:rPr>
        <w:t>Upcoming road works on Eramosa Road East</w:t>
      </w:r>
      <w:r w:rsidRPr="00EA23BF">
        <w:t> </w:t>
      </w:r>
    </w:p>
    <w:p w14:paraId="0772599C"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48E4707E"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7EBC5BCD" w14:textId="77777777" w:rsidR="00E33F1A" w:rsidRPr="00EA23BF" w:rsidRDefault="00E33F1A" w:rsidP="00EA23BF">
      <w:r w:rsidRPr="00EA23BF">
        <w:rPr>
          <w:b/>
          <w:bCs/>
        </w:rPr>
        <w:t>What this means for you</w:t>
      </w:r>
      <w:r w:rsidRPr="00EA23BF">
        <w:t> </w:t>
      </w:r>
    </w:p>
    <w:p w14:paraId="1B1AB2FF"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6A51AD49"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5A71C2C1"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59493BE8"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698C0C4B"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3CC0915B" w14:textId="77777777" w:rsidR="00E33F1A" w:rsidRDefault="00E33F1A" w:rsidP="00EA23BF">
      <w:pPr>
        <w:rPr>
          <w:b/>
          <w:bCs/>
        </w:rPr>
      </w:pPr>
    </w:p>
    <w:p w14:paraId="4295306B" w14:textId="77777777" w:rsidR="00E33F1A" w:rsidRDefault="00E33F1A" w:rsidP="00EA23BF">
      <w:pPr>
        <w:rPr>
          <w:b/>
          <w:bCs/>
        </w:rPr>
      </w:pPr>
    </w:p>
    <w:p w14:paraId="706F42F9" w14:textId="77777777" w:rsidR="00E33F1A" w:rsidRPr="00EA23BF" w:rsidRDefault="00E33F1A" w:rsidP="00EA23BF">
      <w:r w:rsidRPr="00EA23BF">
        <w:rPr>
          <w:b/>
          <w:bCs/>
        </w:rPr>
        <w:lastRenderedPageBreak/>
        <w:t>Questions or specific needs?</w:t>
      </w:r>
      <w:r w:rsidRPr="00EA23BF">
        <w:t> </w:t>
      </w:r>
    </w:p>
    <w:p w14:paraId="77693CF2" w14:textId="77777777" w:rsidR="00E33F1A" w:rsidRPr="00EA23BF" w:rsidRDefault="00E33F1A" w:rsidP="00EA23BF">
      <w:r w:rsidRPr="00EA23BF">
        <w:t>If you have specific medical or mobility needs, or if you have any questions or concerns during construction, please reach out to our team: </w:t>
      </w:r>
    </w:p>
    <w:p w14:paraId="1B53FEBC"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00603EA7"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075043AB" w14:textId="77777777" w:rsidR="00E33F1A" w:rsidRPr="00EA23BF" w:rsidRDefault="00E33F1A" w:rsidP="00EA23BF">
      <w:r w:rsidRPr="00EA23BF">
        <w:t>Thank you for your patience and understanding while we work to build a safer, better road for our community.  </w:t>
      </w:r>
    </w:p>
    <w:p w14:paraId="2D40B70A" w14:textId="77777777" w:rsidR="00E33F1A" w:rsidRPr="00EA23BF" w:rsidRDefault="00E33F1A" w:rsidP="00EA23BF">
      <w:r w:rsidRPr="00EA23BF">
        <w:t> </w:t>
      </w:r>
    </w:p>
    <w:p w14:paraId="26BABA2A" w14:textId="77777777" w:rsidR="00E33F1A" w:rsidRPr="00EA23BF" w:rsidRDefault="00E33F1A" w:rsidP="00EA23BF">
      <w:r w:rsidRPr="00EA23BF">
        <w:t>Kind regards,  </w:t>
      </w:r>
    </w:p>
    <w:p w14:paraId="6484A90C" w14:textId="77777777" w:rsidR="00E33F1A" w:rsidRPr="00EA23BF" w:rsidRDefault="00E33F1A" w:rsidP="00EA23BF">
      <w:r w:rsidRPr="00EA23BF">
        <w:t>Alex Christie </w:t>
      </w:r>
    </w:p>
    <w:p w14:paraId="50561400" w14:textId="77777777" w:rsidR="00E33F1A" w:rsidRPr="00EA23BF" w:rsidRDefault="00E33F1A" w:rsidP="00EA23BF">
      <w:r w:rsidRPr="00EA23BF">
        <w:t>Project Manager </w:t>
      </w:r>
      <w:r>
        <w:br/>
        <w:t>Mornington Peninsula Shire</w:t>
      </w:r>
    </w:p>
    <w:p w14:paraId="114A360B" w14:textId="77777777" w:rsidR="00E33F1A" w:rsidRPr="00EA23BF" w:rsidRDefault="00E33F1A" w:rsidP="00EA23BF">
      <w:r w:rsidRPr="00EA23BF">
        <w:t> </w:t>
      </w:r>
    </w:p>
    <w:p w14:paraId="67080901"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4787134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3A4E505E" w14:textId="77777777" w:rsidR="00E33F1A" w:rsidRDefault="00E33F1A" w:rsidP="00EA23BF">
      <w:pPr>
        <w:sectPr w:rsidR="00E33F1A" w:rsidSect="00E33F1A">
          <w:headerReference w:type="even" r:id="rId13"/>
          <w:headerReference w:type="default" r:id="rId14"/>
          <w:footerReference w:type="even" r:id="rId15"/>
          <w:footerReference w:type="default" r:id="rId16"/>
          <w:headerReference w:type="first" r:id="rId17"/>
          <w:footerReference w:type="first" r:id="rId18"/>
          <w:pgSz w:w="11907" w:h="16839" w:code="9"/>
          <w:pgMar w:top="1871" w:right="1247" w:bottom="1247" w:left="1247" w:header="340" w:footer="510" w:gutter="0"/>
          <w:pgNumType w:start="1"/>
          <w:cols w:space="340"/>
          <w:titlePg/>
          <w:docGrid w:linePitch="360"/>
        </w:sectPr>
      </w:pPr>
    </w:p>
    <w:sdt>
      <w:sdtPr>
        <w:id w:val="-83995194"/>
        <w:placeholder>
          <w:docPart w:val="51E6EDEF3D5E40219F6CB0A2C7A57717"/>
        </w:placeholder>
        <w:date w:fullDate="2026-09-09T00:00:00Z">
          <w:dateFormat w:val="d MMMM yyyy"/>
          <w:lid w:val="en-AU"/>
          <w:storeMappedDataAs w:val="dateTime"/>
          <w:calendar w:val="gregorian"/>
        </w:date>
      </w:sdtPr>
      <w:sdtContent>
        <w:p w14:paraId="696DFA4A" w14:textId="77777777" w:rsidR="00E33F1A" w:rsidRPr="00A30332" w:rsidRDefault="00E33F1A" w:rsidP="003062FC">
          <w:pPr>
            <w:pStyle w:val="BodyText"/>
            <w:spacing w:after="200"/>
            <w:ind w:firstLine="851"/>
          </w:pPr>
          <w:r>
            <w:t>9 September 2026</w:t>
          </w:r>
        </w:p>
      </w:sdtContent>
    </w:sdt>
    <w:p w14:paraId="3B27E869"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883124169"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4D3F5B1E" w14:textId="77777777" w:rsidR="00E33F1A" w:rsidRPr="000D1B6C" w:rsidRDefault="00E33F1A" w:rsidP="000D1B6C">
                            <w:pPr>
                              <w:pStyle w:val="NoSpacing"/>
                            </w:pPr>
                            <w:r w:rsidRPr="008F310E">
                              <w:rPr>
                                <w:noProof/>
                              </w:rPr>
                              <w:t>To the Resident</w:t>
                            </w:r>
                          </w:p>
                          <w:p w14:paraId="129774A1" w14:textId="77777777" w:rsidR="00E33F1A" w:rsidRPr="000D1B6C" w:rsidRDefault="00E33F1A" w:rsidP="000D1B6C">
                            <w:pPr>
                              <w:pStyle w:val="NoSpacing"/>
                            </w:pPr>
                            <w:r w:rsidRPr="008F310E">
                              <w:rPr>
                                <w:noProof/>
                              </w:rPr>
                              <w:t>46 Lower Somerville Road</w:t>
                            </w:r>
                          </w:p>
                          <w:p w14:paraId="5761F916" w14:textId="77777777" w:rsidR="00E33F1A" w:rsidRPr="000D1B6C" w:rsidRDefault="00E33F1A" w:rsidP="000D1B6C">
                            <w:pPr>
                              <w:pStyle w:val="NoSpacing"/>
                            </w:pPr>
                            <w:r w:rsidRPr="008F310E">
                              <w:rPr>
                                <w:noProof/>
                              </w:rPr>
                              <w:t>SOMERVILLE  VICTORIA  3912</w:t>
                            </w:r>
                          </w:p>
                          <w:p w14:paraId="649DAE76"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27"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" filled="f" stroked="f" strokeweight=".5pt">
                <v:textbox inset="0,0,0,0">
                  <w:txbxContent>
                    <w:p w14:paraId="4D3F5B1E" w14:textId="77777777" w:rsidR="00E33F1A" w:rsidRPr="000D1B6C" w:rsidRDefault="00E33F1A" w:rsidP="000D1B6C">
                      <w:pPr>
                        <w:pStyle w:val="NoSpacing"/>
                      </w:pPr>
                      <w:r w:rsidRPr="008F310E">
                        <w:rPr>
                          <w:noProof/>
                        </w:rPr>
                        <w:t>To the Resident</w:t>
                      </w:r>
                    </w:p>
                    <w:p w14:paraId="129774A1" w14:textId="77777777" w:rsidR="00E33F1A" w:rsidRPr="000D1B6C" w:rsidRDefault="00E33F1A" w:rsidP="000D1B6C">
                      <w:pPr>
                        <w:pStyle w:val="NoSpacing"/>
                      </w:pPr>
                      <w:r w:rsidRPr="008F310E">
                        <w:rPr>
                          <w:noProof/>
                        </w:rPr>
                        <w:t>46 Lower Somerville Road</w:t>
                      </w:r>
                    </w:p>
                    <w:p w14:paraId="5761F916" w14:textId="77777777" w:rsidR="00E33F1A" w:rsidRPr="000D1B6C" w:rsidRDefault="00E33F1A" w:rsidP="000D1B6C">
                      <w:pPr>
                        <w:pStyle w:val="NoSpacing"/>
                      </w:pPr>
                      <w:r w:rsidRPr="008F310E">
                        <w:rPr>
                          <w:noProof/>
                        </w:rPr>
                        <w:t>SOMERVILLE  VICTORIA  3912</w:t>
                      </w:r>
                    </w:p>
                    <w:p w14:paraId="649DAE76" w14:textId="77777777" w:rsidR="00E33F1A" w:rsidRDefault="00E33F1A" w:rsidP="00946786">
                      <w:pPr>
                        <w:pStyle w:val="NoSpacing"/>
                      </w:pPr>
                    </w:p>
                  </w:txbxContent>
                </v:textbox>
                <w10:anchorlock/>
              </v:shape>
            </w:pict>
          </mc:Fallback>
        </mc:AlternateContent>
      </w:r>
    </w:p>
    <w:p w14:paraId="050BE3D5" w14:textId="77777777" w:rsidR="00E33F1A" w:rsidRPr="00EA23BF" w:rsidRDefault="00E33F1A" w:rsidP="00EA23BF">
      <w:r w:rsidRPr="00EA23BF">
        <w:t>Dear Resident, </w:t>
      </w:r>
    </w:p>
    <w:p w14:paraId="34301422" w14:textId="77777777" w:rsidR="00E33F1A" w:rsidRPr="00EA23BF" w:rsidRDefault="00E33F1A" w:rsidP="00EA23BF">
      <w:r w:rsidRPr="00EA23BF">
        <w:rPr>
          <w:b/>
          <w:bCs/>
        </w:rPr>
        <w:t>Upcoming road works on Eramosa Road East</w:t>
      </w:r>
      <w:r w:rsidRPr="00EA23BF">
        <w:t> </w:t>
      </w:r>
    </w:p>
    <w:p w14:paraId="33812735"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7CC9E156"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67D68C36" w14:textId="77777777" w:rsidR="00E33F1A" w:rsidRPr="00EA23BF" w:rsidRDefault="00E33F1A" w:rsidP="00EA23BF">
      <w:r w:rsidRPr="00EA23BF">
        <w:rPr>
          <w:b/>
          <w:bCs/>
        </w:rPr>
        <w:t>What this means for you</w:t>
      </w:r>
      <w:r w:rsidRPr="00EA23BF">
        <w:t> </w:t>
      </w:r>
    </w:p>
    <w:p w14:paraId="2CCDEA15"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7299E1C5"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147740F9"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3E04546B"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47275D0B"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4C295679" w14:textId="77777777" w:rsidR="00E33F1A" w:rsidRDefault="00E33F1A" w:rsidP="00EA23BF">
      <w:pPr>
        <w:rPr>
          <w:b/>
          <w:bCs/>
        </w:rPr>
      </w:pPr>
    </w:p>
    <w:p w14:paraId="68E733E0" w14:textId="77777777" w:rsidR="00E33F1A" w:rsidRDefault="00E33F1A" w:rsidP="00EA23BF">
      <w:pPr>
        <w:rPr>
          <w:b/>
          <w:bCs/>
        </w:rPr>
      </w:pPr>
    </w:p>
    <w:p w14:paraId="08BE0300" w14:textId="77777777" w:rsidR="00E33F1A" w:rsidRPr="00EA23BF" w:rsidRDefault="00E33F1A" w:rsidP="00EA23BF">
      <w:r w:rsidRPr="00EA23BF">
        <w:rPr>
          <w:b/>
          <w:bCs/>
        </w:rPr>
        <w:lastRenderedPageBreak/>
        <w:t>Questions or specific needs?</w:t>
      </w:r>
      <w:r w:rsidRPr="00EA23BF">
        <w:t> </w:t>
      </w:r>
    </w:p>
    <w:p w14:paraId="7C85DCAE" w14:textId="77777777" w:rsidR="00E33F1A" w:rsidRPr="00EA23BF" w:rsidRDefault="00E33F1A" w:rsidP="00EA23BF">
      <w:r w:rsidRPr="00EA23BF">
        <w:t>If you have specific medical or mobility needs, or if you have any questions or concerns during construction, please reach out to our team: </w:t>
      </w:r>
    </w:p>
    <w:p w14:paraId="366FFC91"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01391C2C"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06FA8121" w14:textId="77777777" w:rsidR="00E33F1A" w:rsidRPr="00EA23BF" w:rsidRDefault="00E33F1A" w:rsidP="00EA23BF">
      <w:r w:rsidRPr="00EA23BF">
        <w:t>Thank you for your patience and understanding while we work to build a safer, better road for our community.  </w:t>
      </w:r>
    </w:p>
    <w:p w14:paraId="53388ADB" w14:textId="77777777" w:rsidR="00E33F1A" w:rsidRPr="00EA23BF" w:rsidRDefault="00E33F1A" w:rsidP="00EA23BF">
      <w:r w:rsidRPr="00EA23BF">
        <w:t> </w:t>
      </w:r>
    </w:p>
    <w:p w14:paraId="3B33DDEB" w14:textId="77777777" w:rsidR="00E33F1A" w:rsidRPr="00EA23BF" w:rsidRDefault="00E33F1A" w:rsidP="00EA23BF">
      <w:r w:rsidRPr="00EA23BF">
        <w:t>Kind regards,  </w:t>
      </w:r>
    </w:p>
    <w:p w14:paraId="4FD5672C" w14:textId="77777777" w:rsidR="00E33F1A" w:rsidRPr="00EA23BF" w:rsidRDefault="00E33F1A" w:rsidP="00EA23BF">
      <w:r w:rsidRPr="00EA23BF">
        <w:t>Alex Christie </w:t>
      </w:r>
    </w:p>
    <w:p w14:paraId="48E3E4EA" w14:textId="77777777" w:rsidR="00E33F1A" w:rsidRPr="00EA23BF" w:rsidRDefault="00E33F1A" w:rsidP="00EA23BF">
      <w:r w:rsidRPr="00EA23BF">
        <w:t>Project Manager </w:t>
      </w:r>
      <w:r>
        <w:br/>
        <w:t>Mornington Peninsula Shire</w:t>
      </w:r>
    </w:p>
    <w:p w14:paraId="69D1CE5B" w14:textId="77777777" w:rsidR="00E33F1A" w:rsidRPr="00EA23BF" w:rsidRDefault="00E33F1A" w:rsidP="00EA23BF">
      <w:r w:rsidRPr="00EA23BF">
        <w:t> </w:t>
      </w:r>
    </w:p>
    <w:p w14:paraId="30E661BC"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821445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114039A0" w14:textId="77777777" w:rsidR="00E33F1A" w:rsidRDefault="00E33F1A" w:rsidP="00EA23BF">
      <w:pPr>
        <w:sectPr w:rsidR="00E33F1A" w:rsidSect="00E33F1A">
          <w:headerReference w:type="even" r:id="rId19"/>
          <w:headerReference w:type="default" r:id="rId20"/>
          <w:footerReference w:type="even" r:id="rId21"/>
          <w:footerReference w:type="default" r:id="rId22"/>
          <w:headerReference w:type="first" r:id="rId23"/>
          <w:footerReference w:type="first" r:id="rId24"/>
          <w:pgSz w:w="11907" w:h="16839" w:code="9"/>
          <w:pgMar w:top="1871" w:right="1247" w:bottom="1247" w:left="1247" w:header="340" w:footer="510" w:gutter="0"/>
          <w:pgNumType w:start="1"/>
          <w:cols w:space="340"/>
          <w:titlePg/>
          <w:docGrid w:linePitch="360"/>
        </w:sectPr>
      </w:pPr>
    </w:p>
    <w:sdt>
      <w:sdtPr>
        <w:id w:val="-1121533055"/>
        <w:placeholder>
          <w:docPart w:val="468F72C5F77046D5847724E061984315"/>
        </w:placeholder>
        <w:date w:fullDate="2026-09-09T00:00:00Z">
          <w:dateFormat w:val="d MMMM yyyy"/>
          <w:lid w:val="en-AU"/>
          <w:storeMappedDataAs w:val="dateTime"/>
          <w:calendar w:val="gregorian"/>
        </w:date>
      </w:sdtPr>
      <w:sdtContent>
        <w:p w14:paraId="67EF57CF" w14:textId="77777777" w:rsidR="00E33F1A" w:rsidRPr="00A30332" w:rsidRDefault="00E33F1A" w:rsidP="003062FC">
          <w:pPr>
            <w:pStyle w:val="BodyText"/>
            <w:spacing w:after="200"/>
            <w:ind w:firstLine="851"/>
          </w:pPr>
          <w:r>
            <w:t>9 September 2026</w:t>
          </w:r>
        </w:p>
      </w:sdtContent>
    </w:sdt>
    <w:p w14:paraId="6408923D"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495599322"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3ADDBE77" w14:textId="77777777" w:rsidR="00E33F1A" w:rsidRPr="000D1B6C" w:rsidRDefault="00E33F1A" w:rsidP="000D1B6C">
                            <w:pPr>
                              <w:pStyle w:val="NoSpacing"/>
                            </w:pPr>
                            <w:r w:rsidRPr="008F310E">
                              <w:rPr>
                                <w:noProof/>
                              </w:rPr>
                              <w:t>To the Resident</w:t>
                            </w:r>
                          </w:p>
                          <w:p w14:paraId="67E0BEE2" w14:textId="77777777" w:rsidR="00E33F1A" w:rsidRPr="000D1B6C" w:rsidRDefault="00E33F1A" w:rsidP="000D1B6C">
                            <w:pPr>
                              <w:pStyle w:val="NoSpacing"/>
                            </w:pPr>
                            <w:r w:rsidRPr="008F310E">
                              <w:rPr>
                                <w:noProof/>
                              </w:rPr>
                              <w:t>91 Dandenong-Hastings Road</w:t>
                            </w:r>
                          </w:p>
                          <w:p w14:paraId="3407D445" w14:textId="77777777" w:rsidR="00E33F1A" w:rsidRPr="000D1B6C" w:rsidRDefault="00E33F1A" w:rsidP="000D1B6C">
                            <w:pPr>
                              <w:pStyle w:val="NoSpacing"/>
                            </w:pPr>
                            <w:r w:rsidRPr="008F310E">
                              <w:rPr>
                                <w:noProof/>
                              </w:rPr>
                              <w:t>SOMERVILLE  VICTORIA  3912</w:t>
                            </w:r>
                          </w:p>
                          <w:p w14:paraId="2B6731AF"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28"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" filled="f" stroked="f" strokeweight=".5pt">
                <v:textbox inset="0,0,0,0">
                  <w:txbxContent>
                    <w:p w14:paraId="3ADDBE77" w14:textId="77777777" w:rsidR="00E33F1A" w:rsidRPr="000D1B6C" w:rsidRDefault="00E33F1A" w:rsidP="000D1B6C">
                      <w:pPr>
                        <w:pStyle w:val="NoSpacing"/>
                      </w:pPr>
                      <w:r w:rsidRPr="008F310E">
                        <w:rPr>
                          <w:noProof/>
                        </w:rPr>
                        <w:t>To the Resident</w:t>
                      </w:r>
                    </w:p>
                    <w:p w14:paraId="67E0BEE2" w14:textId="77777777" w:rsidR="00E33F1A" w:rsidRPr="000D1B6C" w:rsidRDefault="00E33F1A" w:rsidP="000D1B6C">
                      <w:pPr>
                        <w:pStyle w:val="NoSpacing"/>
                      </w:pPr>
                      <w:r w:rsidRPr="008F310E">
                        <w:rPr>
                          <w:noProof/>
                        </w:rPr>
                        <w:t>91 Dandenong-Hastings Road</w:t>
                      </w:r>
                    </w:p>
                    <w:p w14:paraId="3407D445" w14:textId="77777777" w:rsidR="00E33F1A" w:rsidRPr="000D1B6C" w:rsidRDefault="00E33F1A" w:rsidP="000D1B6C">
                      <w:pPr>
                        <w:pStyle w:val="NoSpacing"/>
                      </w:pPr>
                      <w:r w:rsidRPr="008F310E">
                        <w:rPr>
                          <w:noProof/>
                        </w:rPr>
                        <w:t>SOMERVILLE  VICTORIA  3912</w:t>
                      </w:r>
                    </w:p>
                    <w:p w14:paraId="2B6731AF" w14:textId="77777777" w:rsidR="00E33F1A" w:rsidRDefault="00E33F1A" w:rsidP="00946786">
                      <w:pPr>
                        <w:pStyle w:val="NoSpacing"/>
                      </w:pPr>
                    </w:p>
                  </w:txbxContent>
                </v:textbox>
                <w10:anchorlock/>
              </v:shape>
            </w:pict>
          </mc:Fallback>
        </mc:AlternateContent>
      </w:r>
    </w:p>
    <w:p w14:paraId="37DF1989" w14:textId="77777777" w:rsidR="00E33F1A" w:rsidRPr="00EA23BF" w:rsidRDefault="00E33F1A" w:rsidP="00EA23BF">
      <w:r w:rsidRPr="00EA23BF">
        <w:t>Dear Resident, </w:t>
      </w:r>
    </w:p>
    <w:p w14:paraId="04E35B6A" w14:textId="77777777" w:rsidR="00E33F1A" w:rsidRPr="00EA23BF" w:rsidRDefault="00E33F1A" w:rsidP="00EA23BF">
      <w:r w:rsidRPr="00EA23BF">
        <w:rPr>
          <w:b/>
          <w:bCs/>
        </w:rPr>
        <w:t>Upcoming road works on Eramosa Road East</w:t>
      </w:r>
      <w:r w:rsidRPr="00EA23BF">
        <w:t> </w:t>
      </w:r>
    </w:p>
    <w:p w14:paraId="21369F4B"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4789B30C"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08A6B30C" w14:textId="77777777" w:rsidR="00E33F1A" w:rsidRPr="00EA23BF" w:rsidRDefault="00E33F1A" w:rsidP="00EA23BF">
      <w:r w:rsidRPr="00EA23BF">
        <w:rPr>
          <w:b/>
          <w:bCs/>
        </w:rPr>
        <w:t>What this means for you</w:t>
      </w:r>
      <w:r w:rsidRPr="00EA23BF">
        <w:t> </w:t>
      </w:r>
    </w:p>
    <w:p w14:paraId="7E2F851C"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00127465"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5F07E57C"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4CFBB8FD"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6FF49B72"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15FC66F1" w14:textId="77777777" w:rsidR="00E33F1A" w:rsidRDefault="00E33F1A" w:rsidP="00EA23BF">
      <w:pPr>
        <w:rPr>
          <w:b/>
          <w:bCs/>
        </w:rPr>
      </w:pPr>
    </w:p>
    <w:p w14:paraId="0F05EF37" w14:textId="77777777" w:rsidR="00E33F1A" w:rsidRDefault="00E33F1A" w:rsidP="00EA23BF">
      <w:pPr>
        <w:rPr>
          <w:b/>
          <w:bCs/>
        </w:rPr>
      </w:pPr>
    </w:p>
    <w:p w14:paraId="71B6C547" w14:textId="77777777" w:rsidR="00E33F1A" w:rsidRPr="00EA23BF" w:rsidRDefault="00E33F1A" w:rsidP="00EA23BF">
      <w:r w:rsidRPr="00EA23BF">
        <w:rPr>
          <w:b/>
          <w:bCs/>
        </w:rPr>
        <w:lastRenderedPageBreak/>
        <w:t>Questions or specific needs?</w:t>
      </w:r>
      <w:r w:rsidRPr="00EA23BF">
        <w:t> </w:t>
      </w:r>
    </w:p>
    <w:p w14:paraId="0BBB2CC2" w14:textId="77777777" w:rsidR="00E33F1A" w:rsidRPr="00EA23BF" w:rsidRDefault="00E33F1A" w:rsidP="00EA23BF">
      <w:r w:rsidRPr="00EA23BF">
        <w:t>If you have specific medical or mobility needs, or if you have any questions or concerns during construction, please reach out to our team: </w:t>
      </w:r>
    </w:p>
    <w:p w14:paraId="26B0BA9C"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64F3CBFC"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77E5702A" w14:textId="77777777" w:rsidR="00E33F1A" w:rsidRPr="00EA23BF" w:rsidRDefault="00E33F1A" w:rsidP="00EA23BF">
      <w:r w:rsidRPr="00EA23BF">
        <w:t>Thank you for your patience and understanding while we work to build a safer, better road for our community.  </w:t>
      </w:r>
    </w:p>
    <w:p w14:paraId="380CF17F" w14:textId="77777777" w:rsidR="00E33F1A" w:rsidRPr="00EA23BF" w:rsidRDefault="00E33F1A" w:rsidP="00EA23BF">
      <w:r w:rsidRPr="00EA23BF">
        <w:t> </w:t>
      </w:r>
    </w:p>
    <w:p w14:paraId="639960E3" w14:textId="77777777" w:rsidR="00E33F1A" w:rsidRPr="00EA23BF" w:rsidRDefault="00E33F1A" w:rsidP="00EA23BF">
      <w:r w:rsidRPr="00EA23BF">
        <w:t>Kind regards,  </w:t>
      </w:r>
    </w:p>
    <w:p w14:paraId="0E26D6CF" w14:textId="77777777" w:rsidR="00E33F1A" w:rsidRPr="00EA23BF" w:rsidRDefault="00E33F1A" w:rsidP="00EA23BF">
      <w:r w:rsidRPr="00EA23BF">
        <w:t>Alex Christie </w:t>
      </w:r>
    </w:p>
    <w:p w14:paraId="030B7DB9" w14:textId="77777777" w:rsidR="00E33F1A" w:rsidRPr="00EA23BF" w:rsidRDefault="00E33F1A" w:rsidP="00EA23BF">
      <w:r w:rsidRPr="00EA23BF">
        <w:t>Project Manager </w:t>
      </w:r>
      <w:r>
        <w:br/>
        <w:t>Mornington Peninsula Shire</w:t>
      </w:r>
    </w:p>
    <w:p w14:paraId="6AE2D05C" w14:textId="77777777" w:rsidR="00E33F1A" w:rsidRPr="00EA23BF" w:rsidRDefault="00E33F1A" w:rsidP="00EA23BF">
      <w:r w:rsidRPr="00EA23BF">
        <w:t> </w:t>
      </w:r>
    </w:p>
    <w:p w14:paraId="1A60556F"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9763293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7CBA3F0A" w14:textId="77777777" w:rsidR="00E33F1A" w:rsidRDefault="00E33F1A" w:rsidP="00EA23BF">
      <w:pPr>
        <w:sectPr w:rsidR="00E33F1A" w:rsidSect="00E33F1A">
          <w:headerReference w:type="even" r:id="rId25"/>
          <w:headerReference w:type="default" r:id="rId26"/>
          <w:footerReference w:type="even" r:id="rId27"/>
          <w:footerReference w:type="default" r:id="rId28"/>
          <w:headerReference w:type="first" r:id="rId29"/>
          <w:footerReference w:type="first" r:id="rId30"/>
          <w:pgSz w:w="11907" w:h="16839" w:code="9"/>
          <w:pgMar w:top="1871" w:right="1247" w:bottom="1247" w:left="1247" w:header="340" w:footer="510" w:gutter="0"/>
          <w:pgNumType w:start="1"/>
          <w:cols w:space="340"/>
          <w:titlePg/>
          <w:docGrid w:linePitch="360"/>
        </w:sectPr>
      </w:pPr>
    </w:p>
    <w:sdt>
      <w:sdtPr>
        <w:id w:val="-2074114850"/>
        <w:placeholder>
          <w:docPart w:val="35AFFCEB15D2482A84AC18B4F3FDAD3F"/>
        </w:placeholder>
        <w:date w:fullDate="2026-09-09T00:00:00Z">
          <w:dateFormat w:val="d MMMM yyyy"/>
          <w:lid w:val="en-AU"/>
          <w:storeMappedDataAs w:val="dateTime"/>
          <w:calendar w:val="gregorian"/>
        </w:date>
      </w:sdtPr>
      <w:sdtContent>
        <w:p w14:paraId="101159EC" w14:textId="77777777" w:rsidR="00E33F1A" w:rsidRPr="00A30332" w:rsidRDefault="00E33F1A" w:rsidP="003062FC">
          <w:pPr>
            <w:pStyle w:val="BodyText"/>
            <w:spacing w:after="200"/>
            <w:ind w:firstLine="851"/>
          </w:pPr>
          <w:r>
            <w:t>9 September 2026</w:t>
          </w:r>
        </w:p>
      </w:sdtContent>
    </w:sdt>
    <w:p w14:paraId="04B36CCF"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840163406"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173095BC" w14:textId="77777777" w:rsidR="00E33F1A" w:rsidRPr="000D1B6C" w:rsidRDefault="00E33F1A" w:rsidP="000D1B6C">
                            <w:pPr>
                              <w:pStyle w:val="NoSpacing"/>
                            </w:pPr>
                            <w:r w:rsidRPr="008F310E">
                              <w:rPr>
                                <w:noProof/>
                              </w:rPr>
                              <w:t>To the Resident</w:t>
                            </w:r>
                          </w:p>
                          <w:p w14:paraId="3DED0B6A" w14:textId="77777777" w:rsidR="00E33F1A" w:rsidRPr="000D1B6C" w:rsidRDefault="00E33F1A" w:rsidP="000D1B6C">
                            <w:pPr>
                              <w:pStyle w:val="NoSpacing"/>
                            </w:pPr>
                            <w:r w:rsidRPr="008F310E">
                              <w:rPr>
                                <w:noProof/>
                              </w:rPr>
                              <w:t>93 Dandenong-Hastings Road</w:t>
                            </w:r>
                          </w:p>
                          <w:p w14:paraId="49DBAB3D" w14:textId="77777777" w:rsidR="00E33F1A" w:rsidRPr="000D1B6C" w:rsidRDefault="00E33F1A" w:rsidP="000D1B6C">
                            <w:pPr>
                              <w:pStyle w:val="NoSpacing"/>
                            </w:pPr>
                            <w:r w:rsidRPr="008F310E">
                              <w:rPr>
                                <w:noProof/>
                              </w:rPr>
                              <w:t>SOMERVILLE  VICTORIA  3912</w:t>
                            </w:r>
                          </w:p>
                          <w:p w14:paraId="0B4512D0"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29"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mz1V&#10;HRMCAAAkBAAADgAAAAAAAAAAAAAAAAAuAgAAZHJzL2Uyb0RvYy54bWxQSwECLQAUAAYACAAAACEA&#10;mOTM8NwAAAAFAQAADwAAAAAAAAAAAAAAAABtBAAAZHJzL2Rvd25yZXYueG1sUEsFBgAAAAAEAAQA&#10;8wAAAHYFAAAAAA==&#10;" filled="f" stroked="f" strokeweight=".5pt">
                <v:textbox inset="0,0,0,0">
                  <w:txbxContent>
                    <w:p w14:paraId="173095BC" w14:textId="77777777" w:rsidR="00E33F1A" w:rsidRPr="000D1B6C" w:rsidRDefault="00E33F1A" w:rsidP="000D1B6C">
                      <w:pPr>
                        <w:pStyle w:val="NoSpacing"/>
                      </w:pPr>
                      <w:r w:rsidRPr="008F310E">
                        <w:rPr>
                          <w:noProof/>
                        </w:rPr>
                        <w:t>To the Resident</w:t>
                      </w:r>
                    </w:p>
                    <w:p w14:paraId="3DED0B6A" w14:textId="77777777" w:rsidR="00E33F1A" w:rsidRPr="000D1B6C" w:rsidRDefault="00E33F1A" w:rsidP="000D1B6C">
                      <w:pPr>
                        <w:pStyle w:val="NoSpacing"/>
                      </w:pPr>
                      <w:r w:rsidRPr="008F310E">
                        <w:rPr>
                          <w:noProof/>
                        </w:rPr>
                        <w:t>93 Dandenong-Hastings Road</w:t>
                      </w:r>
                    </w:p>
                    <w:p w14:paraId="49DBAB3D" w14:textId="77777777" w:rsidR="00E33F1A" w:rsidRPr="000D1B6C" w:rsidRDefault="00E33F1A" w:rsidP="000D1B6C">
                      <w:pPr>
                        <w:pStyle w:val="NoSpacing"/>
                      </w:pPr>
                      <w:r w:rsidRPr="008F310E">
                        <w:rPr>
                          <w:noProof/>
                        </w:rPr>
                        <w:t>SOMERVILLE  VICTORIA  3912</w:t>
                      </w:r>
                    </w:p>
                    <w:p w14:paraId="0B4512D0" w14:textId="77777777" w:rsidR="00E33F1A" w:rsidRDefault="00E33F1A" w:rsidP="00946786">
                      <w:pPr>
                        <w:pStyle w:val="NoSpacing"/>
                      </w:pPr>
                    </w:p>
                  </w:txbxContent>
                </v:textbox>
                <w10:anchorlock/>
              </v:shape>
            </w:pict>
          </mc:Fallback>
        </mc:AlternateContent>
      </w:r>
    </w:p>
    <w:p w14:paraId="7261EBE8" w14:textId="77777777" w:rsidR="00E33F1A" w:rsidRPr="00EA23BF" w:rsidRDefault="00E33F1A" w:rsidP="00EA23BF">
      <w:r w:rsidRPr="00EA23BF">
        <w:t>Dear Resident, </w:t>
      </w:r>
    </w:p>
    <w:p w14:paraId="31A411A7" w14:textId="77777777" w:rsidR="00E33F1A" w:rsidRPr="00EA23BF" w:rsidRDefault="00E33F1A" w:rsidP="00EA23BF">
      <w:r w:rsidRPr="00EA23BF">
        <w:rPr>
          <w:b/>
          <w:bCs/>
        </w:rPr>
        <w:t>Upcoming road works on Eramosa Road East</w:t>
      </w:r>
      <w:r w:rsidRPr="00EA23BF">
        <w:t> </w:t>
      </w:r>
    </w:p>
    <w:p w14:paraId="7E45FC92"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5DF76320"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76A2A6A7" w14:textId="77777777" w:rsidR="00E33F1A" w:rsidRPr="00EA23BF" w:rsidRDefault="00E33F1A" w:rsidP="00EA23BF">
      <w:r w:rsidRPr="00EA23BF">
        <w:rPr>
          <w:b/>
          <w:bCs/>
        </w:rPr>
        <w:t>What this means for you</w:t>
      </w:r>
      <w:r w:rsidRPr="00EA23BF">
        <w:t> </w:t>
      </w:r>
    </w:p>
    <w:p w14:paraId="58E04150"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2E368297"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7C3C9D3D"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3C692AD1"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299C5EEE"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6EF2A37B" w14:textId="77777777" w:rsidR="00E33F1A" w:rsidRDefault="00E33F1A" w:rsidP="00EA23BF">
      <w:pPr>
        <w:rPr>
          <w:b/>
          <w:bCs/>
        </w:rPr>
      </w:pPr>
    </w:p>
    <w:p w14:paraId="6D768969" w14:textId="77777777" w:rsidR="00E33F1A" w:rsidRDefault="00E33F1A" w:rsidP="00EA23BF">
      <w:pPr>
        <w:rPr>
          <w:b/>
          <w:bCs/>
        </w:rPr>
      </w:pPr>
    </w:p>
    <w:p w14:paraId="7782785A" w14:textId="77777777" w:rsidR="00E33F1A" w:rsidRPr="00EA23BF" w:rsidRDefault="00E33F1A" w:rsidP="00EA23BF">
      <w:r w:rsidRPr="00EA23BF">
        <w:rPr>
          <w:b/>
          <w:bCs/>
        </w:rPr>
        <w:lastRenderedPageBreak/>
        <w:t>Questions or specific needs?</w:t>
      </w:r>
      <w:r w:rsidRPr="00EA23BF">
        <w:t> </w:t>
      </w:r>
    </w:p>
    <w:p w14:paraId="63501499" w14:textId="77777777" w:rsidR="00E33F1A" w:rsidRPr="00EA23BF" w:rsidRDefault="00E33F1A" w:rsidP="00EA23BF">
      <w:r w:rsidRPr="00EA23BF">
        <w:t>If you have specific medical or mobility needs, or if you have any questions or concerns during construction, please reach out to our team: </w:t>
      </w:r>
    </w:p>
    <w:p w14:paraId="12330DD2"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4BA5FBC4"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39B87D2C" w14:textId="77777777" w:rsidR="00E33F1A" w:rsidRPr="00EA23BF" w:rsidRDefault="00E33F1A" w:rsidP="00EA23BF">
      <w:r w:rsidRPr="00EA23BF">
        <w:t>Thank you for your patience and understanding while we work to build a safer, better road for our community.  </w:t>
      </w:r>
    </w:p>
    <w:p w14:paraId="75A6DB32" w14:textId="77777777" w:rsidR="00E33F1A" w:rsidRPr="00EA23BF" w:rsidRDefault="00E33F1A" w:rsidP="00EA23BF">
      <w:r w:rsidRPr="00EA23BF">
        <w:t> </w:t>
      </w:r>
    </w:p>
    <w:p w14:paraId="1D3401AE" w14:textId="77777777" w:rsidR="00E33F1A" w:rsidRPr="00EA23BF" w:rsidRDefault="00E33F1A" w:rsidP="00EA23BF">
      <w:r w:rsidRPr="00EA23BF">
        <w:t>Kind regards,  </w:t>
      </w:r>
    </w:p>
    <w:p w14:paraId="6F313511" w14:textId="77777777" w:rsidR="00E33F1A" w:rsidRPr="00EA23BF" w:rsidRDefault="00E33F1A" w:rsidP="00EA23BF">
      <w:r w:rsidRPr="00EA23BF">
        <w:t>Alex Christie </w:t>
      </w:r>
    </w:p>
    <w:p w14:paraId="4DCDCA9B" w14:textId="77777777" w:rsidR="00E33F1A" w:rsidRPr="00EA23BF" w:rsidRDefault="00E33F1A" w:rsidP="00EA23BF">
      <w:r w:rsidRPr="00EA23BF">
        <w:t>Project Manager </w:t>
      </w:r>
      <w:r>
        <w:br/>
        <w:t>Mornington Peninsula Shire</w:t>
      </w:r>
    </w:p>
    <w:p w14:paraId="6AE278D8" w14:textId="77777777" w:rsidR="00E33F1A" w:rsidRPr="00EA23BF" w:rsidRDefault="00E33F1A" w:rsidP="00EA23BF">
      <w:r w:rsidRPr="00EA23BF">
        <w:t> </w:t>
      </w:r>
    </w:p>
    <w:p w14:paraId="0D42DCD3"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5992793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591E42EC" w14:textId="77777777" w:rsidR="00E33F1A" w:rsidRDefault="00E33F1A" w:rsidP="00EA23BF">
      <w:pPr>
        <w:sectPr w:rsidR="00E33F1A" w:rsidSect="00E33F1A">
          <w:headerReference w:type="even" r:id="rId31"/>
          <w:headerReference w:type="default" r:id="rId32"/>
          <w:footerReference w:type="even" r:id="rId33"/>
          <w:footerReference w:type="default" r:id="rId34"/>
          <w:headerReference w:type="first" r:id="rId35"/>
          <w:footerReference w:type="first" r:id="rId36"/>
          <w:pgSz w:w="11907" w:h="16839" w:code="9"/>
          <w:pgMar w:top="1871" w:right="1247" w:bottom="1247" w:left="1247" w:header="340" w:footer="510" w:gutter="0"/>
          <w:pgNumType w:start="1"/>
          <w:cols w:space="340"/>
          <w:titlePg/>
          <w:docGrid w:linePitch="360"/>
        </w:sectPr>
      </w:pPr>
    </w:p>
    <w:sdt>
      <w:sdtPr>
        <w:id w:val="-220215754"/>
        <w:placeholder>
          <w:docPart w:val="6FB0ED8DADAE4998986ECDE500F3115B"/>
        </w:placeholder>
        <w:date w:fullDate="2026-09-09T00:00:00Z">
          <w:dateFormat w:val="d MMMM yyyy"/>
          <w:lid w:val="en-AU"/>
          <w:storeMappedDataAs w:val="dateTime"/>
          <w:calendar w:val="gregorian"/>
        </w:date>
      </w:sdtPr>
      <w:sdtContent>
        <w:p w14:paraId="78FA4161" w14:textId="77777777" w:rsidR="00E33F1A" w:rsidRPr="00A30332" w:rsidRDefault="00E33F1A" w:rsidP="003062FC">
          <w:pPr>
            <w:pStyle w:val="BodyText"/>
            <w:spacing w:after="200"/>
            <w:ind w:firstLine="851"/>
          </w:pPr>
          <w:r>
            <w:t>9 September 2026</w:t>
          </w:r>
        </w:p>
      </w:sdtContent>
    </w:sdt>
    <w:p w14:paraId="33AB2ACA"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602565723"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431910BE" w14:textId="77777777" w:rsidR="00E33F1A" w:rsidRPr="000D1B6C" w:rsidRDefault="00E33F1A" w:rsidP="000D1B6C">
                            <w:pPr>
                              <w:pStyle w:val="NoSpacing"/>
                            </w:pPr>
                            <w:r w:rsidRPr="008F310E">
                              <w:rPr>
                                <w:noProof/>
                              </w:rPr>
                              <w:t>To the Resident</w:t>
                            </w:r>
                          </w:p>
                          <w:p w14:paraId="33A4311A" w14:textId="77777777" w:rsidR="00E33F1A" w:rsidRPr="000D1B6C" w:rsidRDefault="00E33F1A" w:rsidP="000D1B6C">
                            <w:pPr>
                              <w:pStyle w:val="NoSpacing"/>
                            </w:pPr>
                            <w:r w:rsidRPr="008F310E">
                              <w:rPr>
                                <w:noProof/>
                              </w:rPr>
                              <w:t>97 Dandenong-Hastings Road</w:t>
                            </w:r>
                          </w:p>
                          <w:p w14:paraId="3CFC7163" w14:textId="77777777" w:rsidR="00E33F1A" w:rsidRPr="000D1B6C" w:rsidRDefault="00E33F1A" w:rsidP="000D1B6C">
                            <w:pPr>
                              <w:pStyle w:val="NoSpacing"/>
                            </w:pPr>
                            <w:r w:rsidRPr="008F310E">
                              <w:rPr>
                                <w:noProof/>
                              </w:rPr>
                              <w:t>SOMERVILLE  VICTORIA  3912</w:t>
                            </w:r>
                          </w:p>
                          <w:p w14:paraId="3B96AC9F"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30"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HEuq&#10;5hMCAAAkBAAADgAAAAAAAAAAAAAAAAAuAgAAZHJzL2Uyb0RvYy54bWxQSwECLQAUAAYACAAAACEA&#10;mOTM8NwAAAAFAQAADwAAAAAAAAAAAAAAAABtBAAAZHJzL2Rvd25yZXYueG1sUEsFBgAAAAAEAAQA&#10;8wAAAHYFAAAAAA==&#10;" filled="f" stroked="f" strokeweight=".5pt">
                <v:textbox inset="0,0,0,0">
                  <w:txbxContent>
                    <w:p w14:paraId="431910BE" w14:textId="77777777" w:rsidR="00E33F1A" w:rsidRPr="000D1B6C" w:rsidRDefault="00E33F1A" w:rsidP="000D1B6C">
                      <w:pPr>
                        <w:pStyle w:val="NoSpacing"/>
                      </w:pPr>
                      <w:r w:rsidRPr="008F310E">
                        <w:rPr>
                          <w:noProof/>
                        </w:rPr>
                        <w:t>To the Resident</w:t>
                      </w:r>
                    </w:p>
                    <w:p w14:paraId="33A4311A" w14:textId="77777777" w:rsidR="00E33F1A" w:rsidRPr="000D1B6C" w:rsidRDefault="00E33F1A" w:rsidP="000D1B6C">
                      <w:pPr>
                        <w:pStyle w:val="NoSpacing"/>
                      </w:pPr>
                      <w:r w:rsidRPr="008F310E">
                        <w:rPr>
                          <w:noProof/>
                        </w:rPr>
                        <w:t>97 Dandenong-Hastings Road</w:t>
                      </w:r>
                    </w:p>
                    <w:p w14:paraId="3CFC7163" w14:textId="77777777" w:rsidR="00E33F1A" w:rsidRPr="000D1B6C" w:rsidRDefault="00E33F1A" w:rsidP="000D1B6C">
                      <w:pPr>
                        <w:pStyle w:val="NoSpacing"/>
                      </w:pPr>
                      <w:r w:rsidRPr="008F310E">
                        <w:rPr>
                          <w:noProof/>
                        </w:rPr>
                        <w:t>SOMERVILLE  VICTORIA  3912</w:t>
                      </w:r>
                    </w:p>
                    <w:p w14:paraId="3B96AC9F" w14:textId="77777777" w:rsidR="00E33F1A" w:rsidRDefault="00E33F1A" w:rsidP="00946786">
                      <w:pPr>
                        <w:pStyle w:val="NoSpacing"/>
                      </w:pPr>
                    </w:p>
                  </w:txbxContent>
                </v:textbox>
                <w10:anchorlock/>
              </v:shape>
            </w:pict>
          </mc:Fallback>
        </mc:AlternateContent>
      </w:r>
    </w:p>
    <w:p w14:paraId="4895474C" w14:textId="77777777" w:rsidR="00E33F1A" w:rsidRPr="00EA23BF" w:rsidRDefault="00E33F1A" w:rsidP="00EA23BF">
      <w:r w:rsidRPr="00EA23BF">
        <w:t>Dear Resident, </w:t>
      </w:r>
    </w:p>
    <w:p w14:paraId="21DD0621" w14:textId="77777777" w:rsidR="00E33F1A" w:rsidRPr="00EA23BF" w:rsidRDefault="00E33F1A" w:rsidP="00EA23BF">
      <w:r w:rsidRPr="00EA23BF">
        <w:rPr>
          <w:b/>
          <w:bCs/>
        </w:rPr>
        <w:t>Upcoming road works on Eramosa Road East</w:t>
      </w:r>
      <w:r w:rsidRPr="00EA23BF">
        <w:t> </w:t>
      </w:r>
    </w:p>
    <w:p w14:paraId="3740D976"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4DE3438E"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22A38790" w14:textId="77777777" w:rsidR="00E33F1A" w:rsidRPr="00EA23BF" w:rsidRDefault="00E33F1A" w:rsidP="00EA23BF">
      <w:r w:rsidRPr="00EA23BF">
        <w:rPr>
          <w:b/>
          <w:bCs/>
        </w:rPr>
        <w:t>What this means for you</w:t>
      </w:r>
      <w:r w:rsidRPr="00EA23BF">
        <w:t> </w:t>
      </w:r>
    </w:p>
    <w:p w14:paraId="76946525"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35F9215F"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318206C4"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644A4B18"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112FB2E9"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6DEF4A4A" w14:textId="77777777" w:rsidR="00E33F1A" w:rsidRDefault="00E33F1A" w:rsidP="00EA23BF">
      <w:pPr>
        <w:rPr>
          <w:b/>
          <w:bCs/>
        </w:rPr>
      </w:pPr>
    </w:p>
    <w:p w14:paraId="1001FB30" w14:textId="77777777" w:rsidR="00E33F1A" w:rsidRDefault="00E33F1A" w:rsidP="00EA23BF">
      <w:pPr>
        <w:rPr>
          <w:b/>
          <w:bCs/>
        </w:rPr>
      </w:pPr>
    </w:p>
    <w:p w14:paraId="370E0F1E" w14:textId="77777777" w:rsidR="00E33F1A" w:rsidRPr="00EA23BF" w:rsidRDefault="00E33F1A" w:rsidP="00EA23BF">
      <w:r w:rsidRPr="00EA23BF">
        <w:rPr>
          <w:b/>
          <w:bCs/>
        </w:rPr>
        <w:lastRenderedPageBreak/>
        <w:t>Questions or specific needs?</w:t>
      </w:r>
      <w:r w:rsidRPr="00EA23BF">
        <w:t> </w:t>
      </w:r>
    </w:p>
    <w:p w14:paraId="3166D1F5" w14:textId="77777777" w:rsidR="00E33F1A" w:rsidRPr="00EA23BF" w:rsidRDefault="00E33F1A" w:rsidP="00EA23BF">
      <w:r w:rsidRPr="00EA23BF">
        <w:t>If you have specific medical or mobility needs, or if you have any questions or concerns during construction, please reach out to our team: </w:t>
      </w:r>
    </w:p>
    <w:p w14:paraId="50917899"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77CC6231"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76DFDF1E" w14:textId="77777777" w:rsidR="00E33F1A" w:rsidRPr="00EA23BF" w:rsidRDefault="00E33F1A" w:rsidP="00EA23BF">
      <w:r w:rsidRPr="00EA23BF">
        <w:t>Thank you for your patience and understanding while we work to build a safer, better road for our community.  </w:t>
      </w:r>
    </w:p>
    <w:p w14:paraId="057F82B4" w14:textId="77777777" w:rsidR="00E33F1A" w:rsidRPr="00EA23BF" w:rsidRDefault="00E33F1A" w:rsidP="00EA23BF">
      <w:r w:rsidRPr="00EA23BF">
        <w:t> </w:t>
      </w:r>
    </w:p>
    <w:p w14:paraId="07C5F029" w14:textId="77777777" w:rsidR="00E33F1A" w:rsidRPr="00EA23BF" w:rsidRDefault="00E33F1A" w:rsidP="00EA23BF">
      <w:r w:rsidRPr="00EA23BF">
        <w:t>Kind regards,  </w:t>
      </w:r>
    </w:p>
    <w:p w14:paraId="4F9B1449" w14:textId="77777777" w:rsidR="00E33F1A" w:rsidRPr="00EA23BF" w:rsidRDefault="00E33F1A" w:rsidP="00EA23BF">
      <w:r w:rsidRPr="00EA23BF">
        <w:t>Alex Christie </w:t>
      </w:r>
    </w:p>
    <w:p w14:paraId="0B6601A0" w14:textId="77777777" w:rsidR="00E33F1A" w:rsidRPr="00EA23BF" w:rsidRDefault="00E33F1A" w:rsidP="00EA23BF">
      <w:r w:rsidRPr="00EA23BF">
        <w:t>Project Manager </w:t>
      </w:r>
      <w:r>
        <w:br/>
        <w:t>Mornington Peninsula Shire</w:t>
      </w:r>
    </w:p>
    <w:p w14:paraId="63590714" w14:textId="77777777" w:rsidR="00E33F1A" w:rsidRPr="00EA23BF" w:rsidRDefault="00E33F1A" w:rsidP="00EA23BF">
      <w:r w:rsidRPr="00EA23BF">
        <w:t> </w:t>
      </w:r>
    </w:p>
    <w:p w14:paraId="69716DB1"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7496500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3F8A20ED" w14:textId="77777777" w:rsidR="00E33F1A" w:rsidRDefault="00E33F1A" w:rsidP="00EA23BF">
      <w:pPr>
        <w:sectPr w:rsidR="00E33F1A" w:rsidSect="00E33F1A">
          <w:headerReference w:type="even" r:id="rId37"/>
          <w:headerReference w:type="default" r:id="rId38"/>
          <w:footerReference w:type="even" r:id="rId39"/>
          <w:footerReference w:type="default" r:id="rId40"/>
          <w:headerReference w:type="first" r:id="rId41"/>
          <w:footerReference w:type="first" r:id="rId42"/>
          <w:pgSz w:w="11907" w:h="16839" w:code="9"/>
          <w:pgMar w:top="1871" w:right="1247" w:bottom="1247" w:left="1247" w:header="340" w:footer="510" w:gutter="0"/>
          <w:pgNumType w:start="1"/>
          <w:cols w:space="340"/>
          <w:titlePg/>
          <w:docGrid w:linePitch="360"/>
        </w:sectPr>
      </w:pPr>
    </w:p>
    <w:sdt>
      <w:sdtPr>
        <w:id w:val="-1129700797"/>
        <w:placeholder>
          <w:docPart w:val="CA332FC106944545A80FFDE41D5007F7"/>
        </w:placeholder>
        <w:date w:fullDate="2026-09-09T00:00:00Z">
          <w:dateFormat w:val="d MMMM yyyy"/>
          <w:lid w:val="en-AU"/>
          <w:storeMappedDataAs w:val="dateTime"/>
          <w:calendar w:val="gregorian"/>
        </w:date>
      </w:sdtPr>
      <w:sdtContent>
        <w:p w14:paraId="311E0714" w14:textId="77777777" w:rsidR="00E33F1A" w:rsidRPr="00A30332" w:rsidRDefault="00E33F1A" w:rsidP="003062FC">
          <w:pPr>
            <w:pStyle w:val="BodyText"/>
            <w:spacing w:after="200"/>
            <w:ind w:firstLine="851"/>
          </w:pPr>
          <w:r>
            <w:t>9 September 2026</w:t>
          </w:r>
        </w:p>
      </w:sdtContent>
    </w:sdt>
    <w:p w14:paraId="68026214"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220371590"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40DB883C" w14:textId="77777777" w:rsidR="00E33F1A" w:rsidRPr="000D1B6C" w:rsidRDefault="00E33F1A" w:rsidP="000D1B6C">
                            <w:pPr>
                              <w:pStyle w:val="NoSpacing"/>
                            </w:pPr>
                            <w:r w:rsidRPr="008F310E">
                              <w:rPr>
                                <w:noProof/>
                              </w:rPr>
                              <w:t>To the Resident</w:t>
                            </w:r>
                          </w:p>
                          <w:p w14:paraId="41062FD4" w14:textId="77777777" w:rsidR="00E33F1A" w:rsidRPr="000D1B6C" w:rsidRDefault="00E33F1A" w:rsidP="000D1B6C">
                            <w:pPr>
                              <w:pStyle w:val="NoSpacing"/>
                            </w:pPr>
                            <w:r w:rsidRPr="008F310E">
                              <w:rPr>
                                <w:noProof/>
                              </w:rPr>
                              <w:t>99 Dandenong-Hastings Road</w:t>
                            </w:r>
                          </w:p>
                          <w:p w14:paraId="25659D2D" w14:textId="77777777" w:rsidR="00E33F1A" w:rsidRPr="000D1B6C" w:rsidRDefault="00E33F1A" w:rsidP="000D1B6C">
                            <w:pPr>
                              <w:pStyle w:val="NoSpacing"/>
                            </w:pPr>
                            <w:r w:rsidRPr="008F310E">
                              <w:rPr>
                                <w:noProof/>
                              </w:rPr>
                              <w:t>SOMERVILLE  VICTORIA  3912</w:t>
                            </w:r>
                          </w:p>
                          <w:p w14:paraId="464B93ED"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31"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neyO&#10;wxMCAAAkBAAADgAAAAAAAAAAAAAAAAAuAgAAZHJzL2Uyb0RvYy54bWxQSwECLQAUAAYACAAAACEA&#10;mOTM8NwAAAAFAQAADwAAAAAAAAAAAAAAAABtBAAAZHJzL2Rvd25yZXYueG1sUEsFBgAAAAAEAAQA&#10;8wAAAHYFAAAAAA==&#10;" filled="f" stroked="f" strokeweight=".5pt">
                <v:textbox inset="0,0,0,0">
                  <w:txbxContent>
                    <w:p w14:paraId="40DB883C" w14:textId="77777777" w:rsidR="00E33F1A" w:rsidRPr="000D1B6C" w:rsidRDefault="00E33F1A" w:rsidP="000D1B6C">
                      <w:pPr>
                        <w:pStyle w:val="NoSpacing"/>
                      </w:pPr>
                      <w:r w:rsidRPr="008F310E">
                        <w:rPr>
                          <w:noProof/>
                        </w:rPr>
                        <w:t>To the Resident</w:t>
                      </w:r>
                    </w:p>
                    <w:p w14:paraId="41062FD4" w14:textId="77777777" w:rsidR="00E33F1A" w:rsidRPr="000D1B6C" w:rsidRDefault="00E33F1A" w:rsidP="000D1B6C">
                      <w:pPr>
                        <w:pStyle w:val="NoSpacing"/>
                      </w:pPr>
                      <w:r w:rsidRPr="008F310E">
                        <w:rPr>
                          <w:noProof/>
                        </w:rPr>
                        <w:t>99 Dandenong-Hastings Road</w:t>
                      </w:r>
                    </w:p>
                    <w:p w14:paraId="25659D2D" w14:textId="77777777" w:rsidR="00E33F1A" w:rsidRPr="000D1B6C" w:rsidRDefault="00E33F1A" w:rsidP="000D1B6C">
                      <w:pPr>
                        <w:pStyle w:val="NoSpacing"/>
                      </w:pPr>
                      <w:r w:rsidRPr="008F310E">
                        <w:rPr>
                          <w:noProof/>
                        </w:rPr>
                        <w:t>SOMERVILLE  VICTORIA  3912</w:t>
                      </w:r>
                    </w:p>
                    <w:p w14:paraId="464B93ED" w14:textId="77777777" w:rsidR="00E33F1A" w:rsidRDefault="00E33F1A" w:rsidP="00946786">
                      <w:pPr>
                        <w:pStyle w:val="NoSpacing"/>
                      </w:pPr>
                    </w:p>
                  </w:txbxContent>
                </v:textbox>
                <w10:anchorlock/>
              </v:shape>
            </w:pict>
          </mc:Fallback>
        </mc:AlternateContent>
      </w:r>
    </w:p>
    <w:p w14:paraId="3E7994F9" w14:textId="77777777" w:rsidR="00E33F1A" w:rsidRPr="00EA23BF" w:rsidRDefault="00E33F1A" w:rsidP="00EA23BF">
      <w:r w:rsidRPr="00EA23BF">
        <w:t>Dear Resident, </w:t>
      </w:r>
    </w:p>
    <w:p w14:paraId="5954EA06" w14:textId="77777777" w:rsidR="00E33F1A" w:rsidRPr="00EA23BF" w:rsidRDefault="00E33F1A" w:rsidP="00EA23BF">
      <w:r w:rsidRPr="00EA23BF">
        <w:rPr>
          <w:b/>
          <w:bCs/>
        </w:rPr>
        <w:t>Upcoming road works on Eramosa Road East</w:t>
      </w:r>
      <w:r w:rsidRPr="00EA23BF">
        <w:t> </w:t>
      </w:r>
    </w:p>
    <w:p w14:paraId="29A2D2A8"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66782EC7"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2BA76787" w14:textId="77777777" w:rsidR="00E33F1A" w:rsidRPr="00EA23BF" w:rsidRDefault="00E33F1A" w:rsidP="00EA23BF">
      <w:r w:rsidRPr="00EA23BF">
        <w:rPr>
          <w:b/>
          <w:bCs/>
        </w:rPr>
        <w:t>What this means for you</w:t>
      </w:r>
      <w:r w:rsidRPr="00EA23BF">
        <w:t> </w:t>
      </w:r>
    </w:p>
    <w:p w14:paraId="503B7AB6"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14DF7BB3"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5C9944DD"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7EF3AD05"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654197BE"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206748D7" w14:textId="77777777" w:rsidR="00E33F1A" w:rsidRDefault="00E33F1A" w:rsidP="00EA23BF">
      <w:pPr>
        <w:rPr>
          <w:b/>
          <w:bCs/>
        </w:rPr>
      </w:pPr>
    </w:p>
    <w:p w14:paraId="35621A67" w14:textId="77777777" w:rsidR="00E33F1A" w:rsidRDefault="00E33F1A" w:rsidP="00EA23BF">
      <w:pPr>
        <w:rPr>
          <w:b/>
          <w:bCs/>
        </w:rPr>
      </w:pPr>
    </w:p>
    <w:p w14:paraId="0F9BA109" w14:textId="77777777" w:rsidR="00E33F1A" w:rsidRPr="00EA23BF" w:rsidRDefault="00E33F1A" w:rsidP="00EA23BF">
      <w:r w:rsidRPr="00EA23BF">
        <w:rPr>
          <w:b/>
          <w:bCs/>
        </w:rPr>
        <w:lastRenderedPageBreak/>
        <w:t>Questions or specific needs?</w:t>
      </w:r>
      <w:r w:rsidRPr="00EA23BF">
        <w:t> </w:t>
      </w:r>
    </w:p>
    <w:p w14:paraId="607D91E9" w14:textId="77777777" w:rsidR="00E33F1A" w:rsidRPr="00EA23BF" w:rsidRDefault="00E33F1A" w:rsidP="00EA23BF">
      <w:r w:rsidRPr="00EA23BF">
        <w:t>If you have specific medical or mobility needs, or if you have any questions or concerns during construction, please reach out to our team: </w:t>
      </w:r>
    </w:p>
    <w:p w14:paraId="4C5387F6"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3B93CCEC"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30294A6F" w14:textId="77777777" w:rsidR="00E33F1A" w:rsidRPr="00EA23BF" w:rsidRDefault="00E33F1A" w:rsidP="00EA23BF">
      <w:r w:rsidRPr="00EA23BF">
        <w:t>Thank you for your patience and understanding while we work to build a safer, better road for our community.  </w:t>
      </w:r>
    </w:p>
    <w:p w14:paraId="3B194FDA" w14:textId="77777777" w:rsidR="00E33F1A" w:rsidRPr="00EA23BF" w:rsidRDefault="00E33F1A" w:rsidP="00EA23BF">
      <w:r w:rsidRPr="00EA23BF">
        <w:t> </w:t>
      </w:r>
    </w:p>
    <w:p w14:paraId="55193BA1" w14:textId="77777777" w:rsidR="00E33F1A" w:rsidRPr="00EA23BF" w:rsidRDefault="00E33F1A" w:rsidP="00EA23BF">
      <w:r w:rsidRPr="00EA23BF">
        <w:t>Kind regards,  </w:t>
      </w:r>
    </w:p>
    <w:p w14:paraId="44117CBC" w14:textId="77777777" w:rsidR="00E33F1A" w:rsidRPr="00EA23BF" w:rsidRDefault="00E33F1A" w:rsidP="00EA23BF">
      <w:r w:rsidRPr="00EA23BF">
        <w:t>Alex Christie </w:t>
      </w:r>
    </w:p>
    <w:p w14:paraId="6DEB0BB1" w14:textId="77777777" w:rsidR="00E33F1A" w:rsidRPr="00EA23BF" w:rsidRDefault="00E33F1A" w:rsidP="00EA23BF">
      <w:r w:rsidRPr="00EA23BF">
        <w:t>Project Manager </w:t>
      </w:r>
      <w:r>
        <w:br/>
        <w:t>Mornington Peninsula Shire</w:t>
      </w:r>
    </w:p>
    <w:p w14:paraId="6D2C6582" w14:textId="77777777" w:rsidR="00E33F1A" w:rsidRPr="00EA23BF" w:rsidRDefault="00E33F1A" w:rsidP="00EA23BF">
      <w:r w:rsidRPr="00EA23BF">
        <w:t> </w:t>
      </w:r>
    </w:p>
    <w:p w14:paraId="5B3F0EC2"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9426676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1D25FCEC" w14:textId="77777777" w:rsidR="00E33F1A" w:rsidRDefault="00E33F1A" w:rsidP="00EA23BF">
      <w:pPr>
        <w:sectPr w:rsidR="00E33F1A" w:rsidSect="00E33F1A">
          <w:headerReference w:type="even" r:id="rId43"/>
          <w:headerReference w:type="default" r:id="rId44"/>
          <w:footerReference w:type="even" r:id="rId45"/>
          <w:footerReference w:type="default" r:id="rId46"/>
          <w:headerReference w:type="first" r:id="rId47"/>
          <w:footerReference w:type="first" r:id="rId48"/>
          <w:pgSz w:w="11907" w:h="16839" w:code="9"/>
          <w:pgMar w:top="1871" w:right="1247" w:bottom="1247" w:left="1247" w:header="340" w:footer="510" w:gutter="0"/>
          <w:pgNumType w:start="1"/>
          <w:cols w:space="340"/>
          <w:titlePg/>
          <w:docGrid w:linePitch="360"/>
        </w:sectPr>
      </w:pPr>
    </w:p>
    <w:sdt>
      <w:sdtPr>
        <w:id w:val="735209062"/>
        <w:placeholder>
          <w:docPart w:val="A150D60E53E4412C8A7BB8D266181FFC"/>
        </w:placeholder>
        <w:date w:fullDate="2026-09-09T00:00:00Z">
          <w:dateFormat w:val="d MMMM yyyy"/>
          <w:lid w:val="en-AU"/>
          <w:storeMappedDataAs w:val="dateTime"/>
          <w:calendar w:val="gregorian"/>
        </w:date>
      </w:sdtPr>
      <w:sdtContent>
        <w:p w14:paraId="5564B868" w14:textId="77777777" w:rsidR="00E33F1A" w:rsidRPr="00A30332" w:rsidRDefault="00E33F1A" w:rsidP="003062FC">
          <w:pPr>
            <w:pStyle w:val="BodyText"/>
            <w:spacing w:after="200"/>
            <w:ind w:firstLine="851"/>
          </w:pPr>
          <w:r>
            <w:t>9 September 2026</w:t>
          </w:r>
        </w:p>
      </w:sdtContent>
    </w:sdt>
    <w:p w14:paraId="14036359"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247350685"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515754EA" w14:textId="77777777" w:rsidR="00E33F1A" w:rsidRPr="000D1B6C" w:rsidRDefault="00E33F1A" w:rsidP="000D1B6C">
                            <w:pPr>
                              <w:pStyle w:val="NoSpacing"/>
                            </w:pPr>
                            <w:r w:rsidRPr="008F310E">
                              <w:rPr>
                                <w:noProof/>
                              </w:rPr>
                              <w:t>To the Resident</w:t>
                            </w:r>
                          </w:p>
                          <w:p w14:paraId="1E616DA6" w14:textId="77777777" w:rsidR="00E33F1A" w:rsidRPr="000D1B6C" w:rsidRDefault="00E33F1A" w:rsidP="000D1B6C">
                            <w:pPr>
                              <w:pStyle w:val="NoSpacing"/>
                            </w:pPr>
                            <w:r w:rsidRPr="008F310E">
                              <w:rPr>
                                <w:noProof/>
                              </w:rPr>
                              <w:t>101 Dandenong-Hastings Road</w:t>
                            </w:r>
                          </w:p>
                          <w:p w14:paraId="1AB84E93" w14:textId="77777777" w:rsidR="00E33F1A" w:rsidRPr="000D1B6C" w:rsidRDefault="00E33F1A" w:rsidP="000D1B6C">
                            <w:pPr>
                              <w:pStyle w:val="NoSpacing"/>
                            </w:pPr>
                            <w:r w:rsidRPr="008F310E">
                              <w:rPr>
                                <w:noProof/>
                              </w:rPr>
                              <w:t>SOMERVILLE  VICTORIA  3912</w:t>
                            </w:r>
                          </w:p>
                          <w:p w14:paraId="2BAB2C01"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32"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" filled="f" stroked="f" strokeweight=".5pt">
                <v:textbox inset="0,0,0,0">
                  <w:txbxContent>
                    <w:p w14:paraId="515754EA" w14:textId="77777777" w:rsidR="00E33F1A" w:rsidRPr="000D1B6C" w:rsidRDefault="00E33F1A" w:rsidP="000D1B6C">
                      <w:pPr>
                        <w:pStyle w:val="NoSpacing"/>
                      </w:pPr>
                      <w:r w:rsidRPr="008F310E">
                        <w:rPr>
                          <w:noProof/>
                        </w:rPr>
                        <w:t>To the Resident</w:t>
                      </w:r>
                    </w:p>
                    <w:p w14:paraId="1E616DA6" w14:textId="77777777" w:rsidR="00E33F1A" w:rsidRPr="000D1B6C" w:rsidRDefault="00E33F1A" w:rsidP="000D1B6C">
                      <w:pPr>
                        <w:pStyle w:val="NoSpacing"/>
                      </w:pPr>
                      <w:r w:rsidRPr="008F310E">
                        <w:rPr>
                          <w:noProof/>
                        </w:rPr>
                        <w:t>101 Dandenong-Hastings Road</w:t>
                      </w:r>
                    </w:p>
                    <w:p w14:paraId="1AB84E93" w14:textId="77777777" w:rsidR="00E33F1A" w:rsidRPr="000D1B6C" w:rsidRDefault="00E33F1A" w:rsidP="000D1B6C">
                      <w:pPr>
                        <w:pStyle w:val="NoSpacing"/>
                      </w:pPr>
                      <w:r w:rsidRPr="008F310E">
                        <w:rPr>
                          <w:noProof/>
                        </w:rPr>
                        <w:t>SOMERVILLE  VICTORIA  3912</w:t>
                      </w:r>
                    </w:p>
                    <w:p w14:paraId="2BAB2C01" w14:textId="77777777" w:rsidR="00E33F1A" w:rsidRDefault="00E33F1A" w:rsidP="00946786">
                      <w:pPr>
                        <w:pStyle w:val="NoSpacing"/>
                      </w:pPr>
                    </w:p>
                  </w:txbxContent>
                </v:textbox>
                <w10:anchorlock/>
              </v:shape>
            </w:pict>
          </mc:Fallback>
        </mc:AlternateContent>
      </w:r>
    </w:p>
    <w:p w14:paraId="61070095" w14:textId="77777777" w:rsidR="00E33F1A" w:rsidRPr="00EA23BF" w:rsidRDefault="00E33F1A" w:rsidP="00EA23BF">
      <w:r w:rsidRPr="00EA23BF">
        <w:t>Dear Resident, </w:t>
      </w:r>
    </w:p>
    <w:p w14:paraId="64AE3742" w14:textId="77777777" w:rsidR="00E33F1A" w:rsidRPr="00EA23BF" w:rsidRDefault="00E33F1A" w:rsidP="00EA23BF">
      <w:r w:rsidRPr="00EA23BF">
        <w:rPr>
          <w:b/>
          <w:bCs/>
        </w:rPr>
        <w:t>Upcoming road works on Eramosa Road East</w:t>
      </w:r>
      <w:r w:rsidRPr="00EA23BF">
        <w:t> </w:t>
      </w:r>
    </w:p>
    <w:p w14:paraId="0A8AC4BC"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08AA070A"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7DDCBA95" w14:textId="77777777" w:rsidR="00E33F1A" w:rsidRPr="00EA23BF" w:rsidRDefault="00E33F1A" w:rsidP="00EA23BF">
      <w:r w:rsidRPr="00EA23BF">
        <w:rPr>
          <w:b/>
          <w:bCs/>
        </w:rPr>
        <w:t>What this means for you</w:t>
      </w:r>
      <w:r w:rsidRPr="00EA23BF">
        <w:t> </w:t>
      </w:r>
    </w:p>
    <w:p w14:paraId="17EEEFED"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44770C12"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2616F87D"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5A47A71B"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09E28C88"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5335E917" w14:textId="77777777" w:rsidR="00E33F1A" w:rsidRDefault="00E33F1A" w:rsidP="00EA23BF">
      <w:pPr>
        <w:rPr>
          <w:b/>
          <w:bCs/>
        </w:rPr>
      </w:pPr>
    </w:p>
    <w:p w14:paraId="563BED39" w14:textId="77777777" w:rsidR="00E33F1A" w:rsidRDefault="00E33F1A" w:rsidP="00EA23BF">
      <w:pPr>
        <w:rPr>
          <w:b/>
          <w:bCs/>
        </w:rPr>
      </w:pPr>
    </w:p>
    <w:p w14:paraId="540883B0" w14:textId="77777777" w:rsidR="00E33F1A" w:rsidRPr="00EA23BF" w:rsidRDefault="00E33F1A" w:rsidP="00EA23BF">
      <w:r w:rsidRPr="00EA23BF">
        <w:rPr>
          <w:b/>
          <w:bCs/>
        </w:rPr>
        <w:lastRenderedPageBreak/>
        <w:t>Questions or specific needs?</w:t>
      </w:r>
      <w:r w:rsidRPr="00EA23BF">
        <w:t> </w:t>
      </w:r>
    </w:p>
    <w:p w14:paraId="65B0EAED" w14:textId="77777777" w:rsidR="00E33F1A" w:rsidRPr="00EA23BF" w:rsidRDefault="00E33F1A" w:rsidP="00EA23BF">
      <w:r w:rsidRPr="00EA23BF">
        <w:t>If you have specific medical or mobility needs, or if you have any questions or concerns during construction, please reach out to our team: </w:t>
      </w:r>
    </w:p>
    <w:p w14:paraId="4F3166D4"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3542BFF6"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5CCB1E40" w14:textId="77777777" w:rsidR="00E33F1A" w:rsidRPr="00EA23BF" w:rsidRDefault="00E33F1A" w:rsidP="00EA23BF">
      <w:r w:rsidRPr="00EA23BF">
        <w:t>Thank you for your patience and understanding while we work to build a safer, better road for our community.  </w:t>
      </w:r>
    </w:p>
    <w:p w14:paraId="77546DF0" w14:textId="77777777" w:rsidR="00E33F1A" w:rsidRPr="00EA23BF" w:rsidRDefault="00E33F1A" w:rsidP="00EA23BF">
      <w:r w:rsidRPr="00EA23BF">
        <w:t> </w:t>
      </w:r>
    </w:p>
    <w:p w14:paraId="7D0A9794" w14:textId="77777777" w:rsidR="00E33F1A" w:rsidRPr="00EA23BF" w:rsidRDefault="00E33F1A" w:rsidP="00EA23BF">
      <w:r w:rsidRPr="00EA23BF">
        <w:t>Kind regards,  </w:t>
      </w:r>
    </w:p>
    <w:p w14:paraId="1A6611AA" w14:textId="77777777" w:rsidR="00E33F1A" w:rsidRPr="00EA23BF" w:rsidRDefault="00E33F1A" w:rsidP="00EA23BF">
      <w:r w:rsidRPr="00EA23BF">
        <w:t>Alex Christie </w:t>
      </w:r>
    </w:p>
    <w:p w14:paraId="58C054D6" w14:textId="77777777" w:rsidR="00E33F1A" w:rsidRPr="00EA23BF" w:rsidRDefault="00E33F1A" w:rsidP="00EA23BF">
      <w:r w:rsidRPr="00EA23BF">
        <w:t>Project Manager </w:t>
      </w:r>
      <w:r>
        <w:br/>
        <w:t>Mornington Peninsula Shire</w:t>
      </w:r>
    </w:p>
    <w:p w14:paraId="65838AC7" w14:textId="77777777" w:rsidR="00E33F1A" w:rsidRPr="00EA23BF" w:rsidRDefault="00E33F1A" w:rsidP="00EA23BF">
      <w:r w:rsidRPr="00EA23BF">
        <w:t> </w:t>
      </w:r>
    </w:p>
    <w:p w14:paraId="026FE9DC"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5716767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1A6B502D" w14:textId="77777777" w:rsidR="00E33F1A" w:rsidRDefault="00E33F1A" w:rsidP="00EA23BF">
      <w:pPr>
        <w:sectPr w:rsidR="00E33F1A" w:rsidSect="00E33F1A">
          <w:headerReference w:type="even" r:id="rId49"/>
          <w:headerReference w:type="default" r:id="rId50"/>
          <w:footerReference w:type="even" r:id="rId51"/>
          <w:footerReference w:type="default" r:id="rId52"/>
          <w:headerReference w:type="first" r:id="rId53"/>
          <w:footerReference w:type="first" r:id="rId54"/>
          <w:pgSz w:w="11907" w:h="16839" w:code="9"/>
          <w:pgMar w:top="1871" w:right="1247" w:bottom="1247" w:left="1247" w:header="340" w:footer="510" w:gutter="0"/>
          <w:pgNumType w:start="1"/>
          <w:cols w:space="340"/>
          <w:titlePg/>
          <w:docGrid w:linePitch="360"/>
        </w:sectPr>
      </w:pPr>
    </w:p>
    <w:sdt>
      <w:sdtPr>
        <w:id w:val="-681508719"/>
        <w:placeholder>
          <w:docPart w:val="D3DEEE5E08EC4BF9AB8535211668D893"/>
        </w:placeholder>
        <w:date w:fullDate="2026-09-09T00:00:00Z">
          <w:dateFormat w:val="d MMMM yyyy"/>
          <w:lid w:val="en-AU"/>
          <w:storeMappedDataAs w:val="dateTime"/>
          <w:calendar w:val="gregorian"/>
        </w:date>
      </w:sdtPr>
      <w:sdtContent>
        <w:p w14:paraId="21EF8B1E" w14:textId="77777777" w:rsidR="00E33F1A" w:rsidRPr="00A30332" w:rsidRDefault="00E33F1A" w:rsidP="003062FC">
          <w:pPr>
            <w:pStyle w:val="BodyText"/>
            <w:spacing w:after="200"/>
            <w:ind w:firstLine="851"/>
          </w:pPr>
          <w:r>
            <w:t>9 September 2026</w:t>
          </w:r>
        </w:p>
      </w:sdtContent>
    </w:sdt>
    <w:p w14:paraId="7DB8D44A"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233762880"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570BA6F4" w14:textId="77777777" w:rsidR="00E33F1A" w:rsidRPr="000D1B6C" w:rsidRDefault="00E33F1A" w:rsidP="000D1B6C">
                            <w:pPr>
                              <w:pStyle w:val="NoSpacing"/>
                            </w:pPr>
                            <w:r w:rsidRPr="008F310E">
                              <w:rPr>
                                <w:noProof/>
                              </w:rPr>
                              <w:t>To the Resident</w:t>
                            </w:r>
                          </w:p>
                          <w:p w14:paraId="7510C165" w14:textId="77777777" w:rsidR="00E33F1A" w:rsidRPr="000D1B6C" w:rsidRDefault="00E33F1A" w:rsidP="000D1B6C">
                            <w:pPr>
                              <w:pStyle w:val="NoSpacing"/>
                            </w:pPr>
                            <w:r w:rsidRPr="008F310E">
                              <w:rPr>
                                <w:noProof/>
                              </w:rPr>
                              <w:t>1 Drovers Lane</w:t>
                            </w:r>
                          </w:p>
                          <w:p w14:paraId="1ED828F8" w14:textId="77777777" w:rsidR="00E33F1A" w:rsidRPr="000D1B6C" w:rsidRDefault="00E33F1A" w:rsidP="000D1B6C">
                            <w:pPr>
                              <w:pStyle w:val="NoSpacing"/>
                            </w:pPr>
                            <w:r w:rsidRPr="008F310E">
                              <w:rPr>
                                <w:noProof/>
                              </w:rPr>
                              <w:t>SOMERVILLE  VICTORIA  3912</w:t>
                            </w:r>
                          </w:p>
                          <w:p w14:paraId="65A86D83"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33"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n6PH&#10;iRMCAAAkBAAADgAAAAAAAAAAAAAAAAAuAgAAZHJzL2Uyb0RvYy54bWxQSwECLQAUAAYACAAAACEA&#10;mOTM8NwAAAAFAQAADwAAAAAAAAAAAAAAAABtBAAAZHJzL2Rvd25yZXYueG1sUEsFBgAAAAAEAAQA&#10;8wAAAHYFAAAAAA==&#10;" filled="f" stroked="f" strokeweight=".5pt">
                <v:textbox inset="0,0,0,0">
                  <w:txbxContent>
                    <w:p w14:paraId="570BA6F4" w14:textId="77777777" w:rsidR="00E33F1A" w:rsidRPr="000D1B6C" w:rsidRDefault="00E33F1A" w:rsidP="000D1B6C">
                      <w:pPr>
                        <w:pStyle w:val="NoSpacing"/>
                      </w:pPr>
                      <w:r w:rsidRPr="008F310E">
                        <w:rPr>
                          <w:noProof/>
                        </w:rPr>
                        <w:t>To the Resident</w:t>
                      </w:r>
                    </w:p>
                    <w:p w14:paraId="7510C165" w14:textId="77777777" w:rsidR="00E33F1A" w:rsidRPr="000D1B6C" w:rsidRDefault="00E33F1A" w:rsidP="000D1B6C">
                      <w:pPr>
                        <w:pStyle w:val="NoSpacing"/>
                      </w:pPr>
                      <w:r w:rsidRPr="008F310E">
                        <w:rPr>
                          <w:noProof/>
                        </w:rPr>
                        <w:t>1 Drovers Lane</w:t>
                      </w:r>
                    </w:p>
                    <w:p w14:paraId="1ED828F8" w14:textId="77777777" w:rsidR="00E33F1A" w:rsidRPr="000D1B6C" w:rsidRDefault="00E33F1A" w:rsidP="000D1B6C">
                      <w:pPr>
                        <w:pStyle w:val="NoSpacing"/>
                      </w:pPr>
                      <w:r w:rsidRPr="008F310E">
                        <w:rPr>
                          <w:noProof/>
                        </w:rPr>
                        <w:t>SOMERVILLE  VICTORIA  3912</w:t>
                      </w:r>
                    </w:p>
                    <w:p w14:paraId="65A86D83" w14:textId="77777777" w:rsidR="00E33F1A" w:rsidRDefault="00E33F1A" w:rsidP="00946786">
                      <w:pPr>
                        <w:pStyle w:val="NoSpacing"/>
                      </w:pPr>
                    </w:p>
                  </w:txbxContent>
                </v:textbox>
                <w10:anchorlock/>
              </v:shape>
            </w:pict>
          </mc:Fallback>
        </mc:AlternateContent>
      </w:r>
    </w:p>
    <w:p w14:paraId="36B50548" w14:textId="77777777" w:rsidR="00E33F1A" w:rsidRPr="00EA23BF" w:rsidRDefault="00E33F1A" w:rsidP="00EA23BF">
      <w:r w:rsidRPr="00EA23BF">
        <w:t>Dear Resident, </w:t>
      </w:r>
    </w:p>
    <w:p w14:paraId="5998724C" w14:textId="77777777" w:rsidR="00E33F1A" w:rsidRPr="00EA23BF" w:rsidRDefault="00E33F1A" w:rsidP="00EA23BF">
      <w:r w:rsidRPr="00EA23BF">
        <w:rPr>
          <w:b/>
          <w:bCs/>
        </w:rPr>
        <w:t>Upcoming road works on Eramosa Road East</w:t>
      </w:r>
      <w:r w:rsidRPr="00EA23BF">
        <w:t> </w:t>
      </w:r>
    </w:p>
    <w:p w14:paraId="4865B0F7"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0042C807"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1D007549" w14:textId="77777777" w:rsidR="00E33F1A" w:rsidRPr="00EA23BF" w:rsidRDefault="00E33F1A" w:rsidP="00EA23BF">
      <w:r w:rsidRPr="00EA23BF">
        <w:rPr>
          <w:b/>
          <w:bCs/>
        </w:rPr>
        <w:t>What this means for you</w:t>
      </w:r>
      <w:r w:rsidRPr="00EA23BF">
        <w:t> </w:t>
      </w:r>
    </w:p>
    <w:p w14:paraId="35A0229A"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5B5C2ED5"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7A7D86C1"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3CA7911A"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03765702"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6DF4A2EB" w14:textId="77777777" w:rsidR="00E33F1A" w:rsidRDefault="00E33F1A" w:rsidP="00EA23BF">
      <w:pPr>
        <w:rPr>
          <w:b/>
          <w:bCs/>
        </w:rPr>
      </w:pPr>
    </w:p>
    <w:p w14:paraId="5D1AFE3E" w14:textId="77777777" w:rsidR="00E33F1A" w:rsidRDefault="00E33F1A" w:rsidP="00EA23BF">
      <w:pPr>
        <w:rPr>
          <w:b/>
          <w:bCs/>
        </w:rPr>
      </w:pPr>
    </w:p>
    <w:p w14:paraId="6F986783" w14:textId="77777777" w:rsidR="00E33F1A" w:rsidRPr="00EA23BF" w:rsidRDefault="00E33F1A" w:rsidP="00EA23BF">
      <w:r w:rsidRPr="00EA23BF">
        <w:rPr>
          <w:b/>
          <w:bCs/>
        </w:rPr>
        <w:lastRenderedPageBreak/>
        <w:t>Questions or specific needs?</w:t>
      </w:r>
      <w:r w:rsidRPr="00EA23BF">
        <w:t> </w:t>
      </w:r>
    </w:p>
    <w:p w14:paraId="44C8085F" w14:textId="77777777" w:rsidR="00E33F1A" w:rsidRPr="00EA23BF" w:rsidRDefault="00E33F1A" w:rsidP="00EA23BF">
      <w:r w:rsidRPr="00EA23BF">
        <w:t>If you have specific medical or mobility needs, or if you have any questions or concerns during construction, please reach out to our team: </w:t>
      </w:r>
    </w:p>
    <w:p w14:paraId="48F6010C"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20930FB7"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44CE979A" w14:textId="77777777" w:rsidR="00E33F1A" w:rsidRPr="00EA23BF" w:rsidRDefault="00E33F1A" w:rsidP="00EA23BF">
      <w:r w:rsidRPr="00EA23BF">
        <w:t>Thank you for your patience and understanding while we work to build a safer, better road for our community.  </w:t>
      </w:r>
    </w:p>
    <w:p w14:paraId="449ACAA8" w14:textId="77777777" w:rsidR="00E33F1A" w:rsidRPr="00EA23BF" w:rsidRDefault="00E33F1A" w:rsidP="00EA23BF">
      <w:r w:rsidRPr="00EA23BF">
        <w:t> </w:t>
      </w:r>
    </w:p>
    <w:p w14:paraId="015D7576" w14:textId="77777777" w:rsidR="00E33F1A" w:rsidRPr="00EA23BF" w:rsidRDefault="00E33F1A" w:rsidP="00EA23BF">
      <w:r w:rsidRPr="00EA23BF">
        <w:t>Kind regards,  </w:t>
      </w:r>
    </w:p>
    <w:p w14:paraId="796FEEF4" w14:textId="77777777" w:rsidR="00E33F1A" w:rsidRPr="00EA23BF" w:rsidRDefault="00E33F1A" w:rsidP="00EA23BF">
      <w:r w:rsidRPr="00EA23BF">
        <w:t>Alex Christie </w:t>
      </w:r>
    </w:p>
    <w:p w14:paraId="562F0498" w14:textId="77777777" w:rsidR="00E33F1A" w:rsidRPr="00EA23BF" w:rsidRDefault="00E33F1A" w:rsidP="00EA23BF">
      <w:r w:rsidRPr="00EA23BF">
        <w:t>Project Manager </w:t>
      </w:r>
      <w:r>
        <w:br/>
        <w:t>Mornington Peninsula Shire</w:t>
      </w:r>
    </w:p>
    <w:p w14:paraId="64D02DA2" w14:textId="77777777" w:rsidR="00E33F1A" w:rsidRPr="00EA23BF" w:rsidRDefault="00E33F1A" w:rsidP="00EA23BF">
      <w:r w:rsidRPr="00EA23BF">
        <w:t> </w:t>
      </w:r>
    </w:p>
    <w:p w14:paraId="217387B4"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9951089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6829D4C9" w14:textId="77777777" w:rsidR="00E33F1A" w:rsidRDefault="00E33F1A" w:rsidP="00EA23BF">
      <w:pPr>
        <w:sectPr w:rsidR="00E33F1A" w:rsidSect="00E33F1A">
          <w:headerReference w:type="even" r:id="rId55"/>
          <w:headerReference w:type="default" r:id="rId56"/>
          <w:footerReference w:type="even" r:id="rId57"/>
          <w:footerReference w:type="default" r:id="rId58"/>
          <w:headerReference w:type="first" r:id="rId59"/>
          <w:footerReference w:type="first" r:id="rId60"/>
          <w:pgSz w:w="11907" w:h="16839" w:code="9"/>
          <w:pgMar w:top="1871" w:right="1247" w:bottom="1247" w:left="1247" w:header="340" w:footer="510" w:gutter="0"/>
          <w:pgNumType w:start="1"/>
          <w:cols w:space="340"/>
          <w:titlePg/>
          <w:docGrid w:linePitch="360"/>
        </w:sectPr>
      </w:pPr>
    </w:p>
    <w:sdt>
      <w:sdtPr>
        <w:id w:val="-1221431271"/>
        <w:placeholder>
          <w:docPart w:val="A4834AF058E944A9AC82C695010AD6E0"/>
        </w:placeholder>
        <w:date w:fullDate="2026-09-09T00:00:00Z">
          <w:dateFormat w:val="d MMMM yyyy"/>
          <w:lid w:val="en-AU"/>
          <w:storeMappedDataAs w:val="dateTime"/>
          <w:calendar w:val="gregorian"/>
        </w:date>
      </w:sdtPr>
      <w:sdtContent>
        <w:p w14:paraId="27D51F67" w14:textId="77777777" w:rsidR="00E33F1A" w:rsidRPr="00A30332" w:rsidRDefault="00E33F1A" w:rsidP="003062FC">
          <w:pPr>
            <w:pStyle w:val="BodyText"/>
            <w:spacing w:after="200"/>
            <w:ind w:firstLine="851"/>
          </w:pPr>
          <w:r>
            <w:t>9 September 2026</w:t>
          </w:r>
        </w:p>
      </w:sdtContent>
    </w:sdt>
    <w:p w14:paraId="362279FA"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22691821"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451EEEEB" w14:textId="77777777" w:rsidR="00E33F1A" w:rsidRPr="000D1B6C" w:rsidRDefault="00E33F1A" w:rsidP="000D1B6C">
                            <w:pPr>
                              <w:pStyle w:val="NoSpacing"/>
                            </w:pPr>
                            <w:r w:rsidRPr="008F310E">
                              <w:rPr>
                                <w:noProof/>
                              </w:rPr>
                              <w:t>To the Resident</w:t>
                            </w:r>
                          </w:p>
                          <w:p w14:paraId="4EC07CF2" w14:textId="77777777" w:rsidR="00E33F1A" w:rsidRPr="000D1B6C" w:rsidRDefault="00E33F1A" w:rsidP="000D1B6C">
                            <w:pPr>
                              <w:pStyle w:val="NoSpacing"/>
                            </w:pPr>
                            <w:r w:rsidRPr="008F310E">
                              <w:rPr>
                                <w:noProof/>
                              </w:rPr>
                              <w:t>21 Drovers Lane</w:t>
                            </w:r>
                          </w:p>
                          <w:p w14:paraId="49862602" w14:textId="77777777" w:rsidR="00E33F1A" w:rsidRPr="000D1B6C" w:rsidRDefault="00E33F1A" w:rsidP="000D1B6C">
                            <w:pPr>
                              <w:pStyle w:val="NoSpacing"/>
                            </w:pPr>
                            <w:r w:rsidRPr="008F310E">
                              <w:rPr>
                                <w:noProof/>
                              </w:rPr>
                              <w:t>SOMERVILLE  VICTORIA  3912</w:t>
                            </w:r>
                          </w:p>
                          <w:p w14:paraId="3A6CE941"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34"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Ue9s&#10;gBMCAAAkBAAADgAAAAAAAAAAAAAAAAAuAgAAZHJzL2Uyb0RvYy54bWxQSwECLQAUAAYACAAAACEA&#10;mOTM8NwAAAAFAQAADwAAAAAAAAAAAAAAAABtBAAAZHJzL2Rvd25yZXYueG1sUEsFBgAAAAAEAAQA&#10;8wAAAHYFAAAAAA==&#10;" filled="f" stroked="f" strokeweight=".5pt">
                <v:textbox inset="0,0,0,0">
                  <w:txbxContent>
                    <w:p w14:paraId="451EEEEB" w14:textId="77777777" w:rsidR="00E33F1A" w:rsidRPr="000D1B6C" w:rsidRDefault="00E33F1A" w:rsidP="000D1B6C">
                      <w:pPr>
                        <w:pStyle w:val="NoSpacing"/>
                      </w:pPr>
                      <w:r w:rsidRPr="008F310E">
                        <w:rPr>
                          <w:noProof/>
                        </w:rPr>
                        <w:t>To the Resident</w:t>
                      </w:r>
                    </w:p>
                    <w:p w14:paraId="4EC07CF2" w14:textId="77777777" w:rsidR="00E33F1A" w:rsidRPr="000D1B6C" w:rsidRDefault="00E33F1A" w:rsidP="000D1B6C">
                      <w:pPr>
                        <w:pStyle w:val="NoSpacing"/>
                      </w:pPr>
                      <w:r w:rsidRPr="008F310E">
                        <w:rPr>
                          <w:noProof/>
                        </w:rPr>
                        <w:t>21 Drovers Lane</w:t>
                      </w:r>
                    </w:p>
                    <w:p w14:paraId="49862602" w14:textId="77777777" w:rsidR="00E33F1A" w:rsidRPr="000D1B6C" w:rsidRDefault="00E33F1A" w:rsidP="000D1B6C">
                      <w:pPr>
                        <w:pStyle w:val="NoSpacing"/>
                      </w:pPr>
                      <w:r w:rsidRPr="008F310E">
                        <w:rPr>
                          <w:noProof/>
                        </w:rPr>
                        <w:t>SOMERVILLE  VICTORIA  3912</w:t>
                      </w:r>
                    </w:p>
                    <w:p w14:paraId="3A6CE941" w14:textId="77777777" w:rsidR="00E33F1A" w:rsidRDefault="00E33F1A" w:rsidP="00946786">
                      <w:pPr>
                        <w:pStyle w:val="NoSpacing"/>
                      </w:pPr>
                    </w:p>
                  </w:txbxContent>
                </v:textbox>
                <w10:anchorlock/>
              </v:shape>
            </w:pict>
          </mc:Fallback>
        </mc:AlternateContent>
      </w:r>
    </w:p>
    <w:p w14:paraId="63AE3134" w14:textId="77777777" w:rsidR="00E33F1A" w:rsidRPr="00EA23BF" w:rsidRDefault="00E33F1A" w:rsidP="00EA23BF">
      <w:r w:rsidRPr="00EA23BF">
        <w:t>Dear Resident, </w:t>
      </w:r>
    </w:p>
    <w:p w14:paraId="2CA27960" w14:textId="77777777" w:rsidR="00E33F1A" w:rsidRPr="00EA23BF" w:rsidRDefault="00E33F1A" w:rsidP="00EA23BF">
      <w:r w:rsidRPr="00EA23BF">
        <w:rPr>
          <w:b/>
          <w:bCs/>
        </w:rPr>
        <w:t>Upcoming road works on Eramosa Road East</w:t>
      </w:r>
      <w:r w:rsidRPr="00EA23BF">
        <w:t> </w:t>
      </w:r>
    </w:p>
    <w:p w14:paraId="70171769"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40EA188C"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6FBC8102" w14:textId="77777777" w:rsidR="00E33F1A" w:rsidRPr="00EA23BF" w:rsidRDefault="00E33F1A" w:rsidP="00EA23BF">
      <w:r w:rsidRPr="00EA23BF">
        <w:rPr>
          <w:b/>
          <w:bCs/>
        </w:rPr>
        <w:t>What this means for you</w:t>
      </w:r>
      <w:r w:rsidRPr="00EA23BF">
        <w:t> </w:t>
      </w:r>
    </w:p>
    <w:p w14:paraId="2DAE14E0"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0A63A5A0"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2BD5B335"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4048C80E"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432F85B8"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1129CC5F" w14:textId="77777777" w:rsidR="00E33F1A" w:rsidRDefault="00E33F1A" w:rsidP="00EA23BF">
      <w:pPr>
        <w:rPr>
          <w:b/>
          <w:bCs/>
        </w:rPr>
      </w:pPr>
    </w:p>
    <w:p w14:paraId="0B921AE7" w14:textId="77777777" w:rsidR="00E33F1A" w:rsidRDefault="00E33F1A" w:rsidP="00EA23BF">
      <w:pPr>
        <w:rPr>
          <w:b/>
          <w:bCs/>
        </w:rPr>
      </w:pPr>
    </w:p>
    <w:p w14:paraId="7F1EC0D8" w14:textId="77777777" w:rsidR="00E33F1A" w:rsidRPr="00EA23BF" w:rsidRDefault="00E33F1A" w:rsidP="00EA23BF">
      <w:r w:rsidRPr="00EA23BF">
        <w:rPr>
          <w:b/>
          <w:bCs/>
        </w:rPr>
        <w:lastRenderedPageBreak/>
        <w:t>Questions or specific needs?</w:t>
      </w:r>
      <w:r w:rsidRPr="00EA23BF">
        <w:t> </w:t>
      </w:r>
    </w:p>
    <w:p w14:paraId="59D90FC2" w14:textId="77777777" w:rsidR="00E33F1A" w:rsidRPr="00EA23BF" w:rsidRDefault="00E33F1A" w:rsidP="00EA23BF">
      <w:r w:rsidRPr="00EA23BF">
        <w:t>If you have specific medical or mobility needs, or if you have any questions or concerns during construction, please reach out to our team: </w:t>
      </w:r>
    </w:p>
    <w:p w14:paraId="773E77E4"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328A4DAE"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7ED2DCC1" w14:textId="77777777" w:rsidR="00E33F1A" w:rsidRPr="00EA23BF" w:rsidRDefault="00E33F1A" w:rsidP="00EA23BF">
      <w:r w:rsidRPr="00EA23BF">
        <w:t>Thank you for your patience and understanding while we work to build a safer, better road for our community.  </w:t>
      </w:r>
    </w:p>
    <w:p w14:paraId="7A6BE26D" w14:textId="77777777" w:rsidR="00E33F1A" w:rsidRPr="00EA23BF" w:rsidRDefault="00E33F1A" w:rsidP="00EA23BF">
      <w:r w:rsidRPr="00EA23BF">
        <w:t> </w:t>
      </w:r>
    </w:p>
    <w:p w14:paraId="17DA7BCB" w14:textId="77777777" w:rsidR="00E33F1A" w:rsidRPr="00EA23BF" w:rsidRDefault="00E33F1A" w:rsidP="00EA23BF">
      <w:r w:rsidRPr="00EA23BF">
        <w:t>Kind regards,  </w:t>
      </w:r>
    </w:p>
    <w:p w14:paraId="33CBC887" w14:textId="77777777" w:rsidR="00E33F1A" w:rsidRPr="00EA23BF" w:rsidRDefault="00E33F1A" w:rsidP="00EA23BF">
      <w:r w:rsidRPr="00EA23BF">
        <w:t>Alex Christie </w:t>
      </w:r>
    </w:p>
    <w:p w14:paraId="2BD8BC36" w14:textId="77777777" w:rsidR="00E33F1A" w:rsidRPr="00EA23BF" w:rsidRDefault="00E33F1A" w:rsidP="00EA23BF">
      <w:r w:rsidRPr="00EA23BF">
        <w:t>Project Manager </w:t>
      </w:r>
      <w:r>
        <w:br/>
        <w:t>Mornington Peninsula Shire</w:t>
      </w:r>
    </w:p>
    <w:p w14:paraId="34B91CF0" w14:textId="77777777" w:rsidR="00E33F1A" w:rsidRPr="00EA23BF" w:rsidRDefault="00E33F1A" w:rsidP="00EA23BF">
      <w:r w:rsidRPr="00EA23BF">
        <w:t> </w:t>
      </w:r>
    </w:p>
    <w:p w14:paraId="3C97FB4E"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4449844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2D90AA31" w14:textId="77777777" w:rsidR="00E33F1A" w:rsidRDefault="00E33F1A" w:rsidP="00EA23BF">
      <w:pPr>
        <w:sectPr w:rsidR="00E33F1A" w:rsidSect="00E33F1A">
          <w:headerReference w:type="even" r:id="rId61"/>
          <w:headerReference w:type="default" r:id="rId62"/>
          <w:footerReference w:type="even" r:id="rId63"/>
          <w:footerReference w:type="default" r:id="rId64"/>
          <w:headerReference w:type="first" r:id="rId65"/>
          <w:footerReference w:type="first" r:id="rId66"/>
          <w:pgSz w:w="11907" w:h="16839" w:code="9"/>
          <w:pgMar w:top="1871" w:right="1247" w:bottom="1247" w:left="1247" w:header="340" w:footer="510" w:gutter="0"/>
          <w:pgNumType w:start="1"/>
          <w:cols w:space="340"/>
          <w:titlePg/>
          <w:docGrid w:linePitch="360"/>
        </w:sectPr>
      </w:pPr>
    </w:p>
    <w:sdt>
      <w:sdtPr>
        <w:id w:val="1464770302"/>
        <w:placeholder>
          <w:docPart w:val="084272519D53419E87ED5206015D1F0C"/>
        </w:placeholder>
        <w:date w:fullDate="2026-09-09T00:00:00Z">
          <w:dateFormat w:val="d MMMM yyyy"/>
          <w:lid w:val="en-AU"/>
          <w:storeMappedDataAs w:val="dateTime"/>
          <w:calendar w:val="gregorian"/>
        </w:date>
      </w:sdtPr>
      <w:sdtContent>
        <w:p w14:paraId="21DDDEE3" w14:textId="77777777" w:rsidR="00E33F1A" w:rsidRPr="00A30332" w:rsidRDefault="00E33F1A" w:rsidP="003062FC">
          <w:pPr>
            <w:pStyle w:val="BodyText"/>
            <w:spacing w:after="200"/>
            <w:ind w:firstLine="851"/>
          </w:pPr>
          <w:r>
            <w:t>9 September 2026</w:t>
          </w:r>
        </w:p>
      </w:sdtContent>
    </w:sdt>
    <w:p w14:paraId="57BC7012"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610404264"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67962A3B" w14:textId="77777777" w:rsidR="00E33F1A" w:rsidRPr="000D1B6C" w:rsidRDefault="00E33F1A" w:rsidP="000D1B6C">
                            <w:pPr>
                              <w:pStyle w:val="NoSpacing"/>
                            </w:pPr>
                            <w:r w:rsidRPr="008F310E">
                              <w:rPr>
                                <w:noProof/>
                              </w:rPr>
                              <w:t>To the Resident</w:t>
                            </w:r>
                          </w:p>
                          <w:p w14:paraId="06DEFBF8" w14:textId="77777777" w:rsidR="00E33F1A" w:rsidRPr="000D1B6C" w:rsidRDefault="00E33F1A" w:rsidP="000D1B6C">
                            <w:pPr>
                              <w:pStyle w:val="NoSpacing"/>
                            </w:pPr>
                            <w:r w:rsidRPr="008F310E">
                              <w:rPr>
                                <w:noProof/>
                              </w:rPr>
                              <w:t>23 Drovers Lane</w:t>
                            </w:r>
                          </w:p>
                          <w:p w14:paraId="3375071A" w14:textId="77777777" w:rsidR="00E33F1A" w:rsidRPr="000D1B6C" w:rsidRDefault="00E33F1A" w:rsidP="000D1B6C">
                            <w:pPr>
                              <w:pStyle w:val="NoSpacing"/>
                            </w:pPr>
                            <w:r w:rsidRPr="008F310E">
                              <w:rPr>
                                <w:noProof/>
                              </w:rPr>
                              <w:t>SOMERVILLE  VICTORIA  3912</w:t>
                            </w:r>
                          </w:p>
                          <w:p w14:paraId="2B9E3827"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35"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0EhI&#10;pRMCAAAkBAAADgAAAAAAAAAAAAAAAAAuAgAAZHJzL2Uyb0RvYy54bWxQSwECLQAUAAYACAAAACEA&#10;mOTM8NwAAAAFAQAADwAAAAAAAAAAAAAAAABtBAAAZHJzL2Rvd25yZXYueG1sUEsFBgAAAAAEAAQA&#10;8wAAAHYFAAAAAA==&#10;" filled="f" stroked="f" strokeweight=".5pt">
                <v:textbox inset="0,0,0,0">
                  <w:txbxContent>
                    <w:p w14:paraId="67962A3B" w14:textId="77777777" w:rsidR="00E33F1A" w:rsidRPr="000D1B6C" w:rsidRDefault="00E33F1A" w:rsidP="000D1B6C">
                      <w:pPr>
                        <w:pStyle w:val="NoSpacing"/>
                      </w:pPr>
                      <w:r w:rsidRPr="008F310E">
                        <w:rPr>
                          <w:noProof/>
                        </w:rPr>
                        <w:t>To the Resident</w:t>
                      </w:r>
                    </w:p>
                    <w:p w14:paraId="06DEFBF8" w14:textId="77777777" w:rsidR="00E33F1A" w:rsidRPr="000D1B6C" w:rsidRDefault="00E33F1A" w:rsidP="000D1B6C">
                      <w:pPr>
                        <w:pStyle w:val="NoSpacing"/>
                      </w:pPr>
                      <w:r w:rsidRPr="008F310E">
                        <w:rPr>
                          <w:noProof/>
                        </w:rPr>
                        <w:t>23 Drovers Lane</w:t>
                      </w:r>
                    </w:p>
                    <w:p w14:paraId="3375071A" w14:textId="77777777" w:rsidR="00E33F1A" w:rsidRPr="000D1B6C" w:rsidRDefault="00E33F1A" w:rsidP="000D1B6C">
                      <w:pPr>
                        <w:pStyle w:val="NoSpacing"/>
                      </w:pPr>
                      <w:r w:rsidRPr="008F310E">
                        <w:rPr>
                          <w:noProof/>
                        </w:rPr>
                        <w:t>SOMERVILLE  VICTORIA  3912</w:t>
                      </w:r>
                    </w:p>
                    <w:p w14:paraId="2B9E3827" w14:textId="77777777" w:rsidR="00E33F1A" w:rsidRDefault="00E33F1A" w:rsidP="00946786">
                      <w:pPr>
                        <w:pStyle w:val="NoSpacing"/>
                      </w:pPr>
                    </w:p>
                  </w:txbxContent>
                </v:textbox>
                <w10:anchorlock/>
              </v:shape>
            </w:pict>
          </mc:Fallback>
        </mc:AlternateContent>
      </w:r>
    </w:p>
    <w:p w14:paraId="732458EC" w14:textId="77777777" w:rsidR="00E33F1A" w:rsidRPr="00EA23BF" w:rsidRDefault="00E33F1A" w:rsidP="00EA23BF">
      <w:r w:rsidRPr="00EA23BF">
        <w:t>Dear Resident, </w:t>
      </w:r>
    </w:p>
    <w:p w14:paraId="547455A3" w14:textId="77777777" w:rsidR="00E33F1A" w:rsidRPr="00EA23BF" w:rsidRDefault="00E33F1A" w:rsidP="00EA23BF">
      <w:r w:rsidRPr="00EA23BF">
        <w:rPr>
          <w:b/>
          <w:bCs/>
        </w:rPr>
        <w:t>Upcoming road works on Eramosa Road East</w:t>
      </w:r>
      <w:r w:rsidRPr="00EA23BF">
        <w:t> </w:t>
      </w:r>
    </w:p>
    <w:p w14:paraId="0E062A74"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1D976E9F"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557B925E" w14:textId="77777777" w:rsidR="00E33F1A" w:rsidRPr="00EA23BF" w:rsidRDefault="00E33F1A" w:rsidP="00EA23BF">
      <w:r w:rsidRPr="00EA23BF">
        <w:rPr>
          <w:b/>
          <w:bCs/>
        </w:rPr>
        <w:t>What this means for you</w:t>
      </w:r>
      <w:r w:rsidRPr="00EA23BF">
        <w:t> </w:t>
      </w:r>
    </w:p>
    <w:p w14:paraId="00AAFA5E"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3A538FF0"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32C5AEF9"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64D66204"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0F7B324F"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0445C809" w14:textId="77777777" w:rsidR="00E33F1A" w:rsidRDefault="00E33F1A" w:rsidP="00EA23BF">
      <w:pPr>
        <w:rPr>
          <w:b/>
          <w:bCs/>
        </w:rPr>
      </w:pPr>
    </w:p>
    <w:p w14:paraId="0417B1C1" w14:textId="77777777" w:rsidR="00E33F1A" w:rsidRDefault="00E33F1A" w:rsidP="00EA23BF">
      <w:pPr>
        <w:rPr>
          <w:b/>
          <w:bCs/>
        </w:rPr>
      </w:pPr>
    </w:p>
    <w:p w14:paraId="1C0ADA3C" w14:textId="77777777" w:rsidR="00E33F1A" w:rsidRPr="00EA23BF" w:rsidRDefault="00E33F1A" w:rsidP="00EA23BF">
      <w:r w:rsidRPr="00EA23BF">
        <w:rPr>
          <w:b/>
          <w:bCs/>
        </w:rPr>
        <w:lastRenderedPageBreak/>
        <w:t>Questions or specific needs?</w:t>
      </w:r>
      <w:r w:rsidRPr="00EA23BF">
        <w:t> </w:t>
      </w:r>
    </w:p>
    <w:p w14:paraId="6762EE36" w14:textId="77777777" w:rsidR="00E33F1A" w:rsidRPr="00EA23BF" w:rsidRDefault="00E33F1A" w:rsidP="00EA23BF">
      <w:r w:rsidRPr="00EA23BF">
        <w:t>If you have specific medical or mobility needs, or if you have any questions or concerns during construction, please reach out to our team: </w:t>
      </w:r>
    </w:p>
    <w:p w14:paraId="59597338"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57A610DF"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18E21993" w14:textId="77777777" w:rsidR="00E33F1A" w:rsidRPr="00EA23BF" w:rsidRDefault="00E33F1A" w:rsidP="00EA23BF">
      <w:r w:rsidRPr="00EA23BF">
        <w:t>Thank you for your patience and understanding while we work to build a safer, better road for our community.  </w:t>
      </w:r>
    </w:p>
    <w:p w14:paraId="34FBD8B8" w14:textId="77777777" w:rsidR="00E33F1A" w:rsidRPr="00EA23BF" w:rsidRDefault="00E33F1A" w:rsidP="00EA23BF">
      <w:r w:rsidRPr="00EA23BF">
        <w:t> </w:t>
      </w:r>
    </w:p>
    <w:p w14:paraId="3CB5ED26" w14:textId="77777777" w:rsidR="00E33F1A" w:rsidRPr="00EA23BF" w:rsidRDefault="00E33F1A" w:rsidP="00EA23BF">
      <w:r w:rsidRPr="00EA23BF">
        <w:t>Kind regards,  </w:t>
      </w:r>
    </w:p>
    <w:p w14:paraId="2A57B0A2" w14:textId="77777777" w:rsidR="00E33F1A" w:rsidRPr="00EA23BF" w:rsidRDefault="00E33F1A" w:rsidP="00EA23BF">
      <w:r w:rsidRPr="00EA23BF">
        <w:t>Alex Christie </w:t>
      </w:r>
    </w:p>
    <w:p w14:paraId="01200AED" w14:textId="77777777" w:rsidR="00E33F1A" w:rsidRPr="00EA23BF" w:rsidRDefault="00E33F1A" w:rsidP="00EA23BF">
      <w:r w:rsidRPr="00EA23BF">
        <w:t>Project Manager </w:t>
      </w:r>
      <w:r>
        <w:br/>
        <w:t>Mornington Peninsula Shire</w:t>
      </w:r>
    </w:p>
    <w:p w14:paraId="454FD1EE" w14:textId="77777777" w:rsidR="00E33F1A" w:rsidRPr="00EA23BF" w:rsidRDefault="00E33F1A" w:rsidP="00EA23BF">
      <w:r w:rsidRPr="00EA23BF">
        <w:t> </w:t>
      </w:r>
    </w:p>
    <w:p w14:paraId="22357B45"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9502123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78C6C2E8" w14:textId="77777777" w:rsidR="00E33F1A" w:rsidRDefault="00E33F1A" w:rsidP="00EA23BF">
      <w:pPr>
        <w:sectPr w:rsidR="00E33F1A" w:rsidSect="00E33F1A">
          <w:headerReference w:type="even" r:id="rId67"/>
          <w:headerReference w:type="default" r:id="rId68"/>
          <w:footerReference w:type="even" r:id="rId69"/>
          <w:footerReference w:type="default" r:id="rId70"/>
          <w:headerReference w:type="first" r:id="rId71"/>
          <w:footerReference w:type="first" r:id="rId72"/>
          <w:pgSz w:w="11907" w:h="16839" w:code="9"/>
          <w:pgMar w:top="1871" w:right="1247" w:bottom="1247" w:left="1247" w:header="340" w:footer="510" w:gutter="0"/>
          <w:pgNumType w:start="1"/>
          <w:cols w:space="340"/>
          <w:titlePg/>
          <w:docGrid w:linePitch="360"/>
        </w:sectPr>
      </w:pPr>
    </w:p>
    <w:sdt>
      <w:sdtPr>
        <w:id w:val="-2103628680"/>
        <w:placeholder>
          <w:docPart w:val="873661273C4B4CE38C2F5A03480C1A19"/>
        </w:placeholder>
        <w:date w:fullDate="2026-09-09T00:00:00Z">
          <w:dateFormat w:val="d MMMM yyyy"/>
          <w:lid w:val="en-AU"/>
          <w:storeMappedDataAs w:val="dateTime"/>
          <w:calendar w:val="gregorian"/>
        </w:date>
      </w:sdtPr>
      <w:sdtContent>
        <w:p w14:paraId="7C302B00" w14:textId="77777777" w:rsidR="00E33F1A" w:rsidRPr="00A30332" w:rsidRDefault="00E33F1A" w:rsidP="003062FC">
          <w:pPr>
            <w:pStyle w:val="BodyText"/>
            <w:spacing w:after="200"/>
            <w:ind w:firstLine="851"/>
          </w:pPr>
          <w:r>
            <w:t>9 September 2026</w:t>
          </w:r>
        </w:p>
      </w:sdtContent>
    </w:sdt>
    <w:p w14:paraId="5EEE8E6B"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336185683"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0CDBABA7" w14:textId="77777777" w:rsidR="00E33F1A" w:rsidRPr="000D1B6C" w:rsidRDefault="00E33F1A" w:rsidP="000D1B6C">
                            <w:pPr>
                              <w:pStyle w:val="NoSpacing"/>
                            </w:pPr>
                            <w:r w:rsidRPr="008F310E">
                              <w:rPr>
                                <w:noProof/>
                              </w:rPr>
                              <w:t>To the Resident</w:t>
                            </w:r>
                          </w:p>
                          <w:p w14:paraId="6254E608" w14:textId="77777777" w:rsidR="00E33F1A" w:rsidRPr="000D1B6C" w:rsidRDefault="00E33F1A" w:rsidP="000D1B6C">
                            <w:pPr>
                              <w:pStyle w:val="NoSpacing"/>
                            </w:pPr>
                            <w:r w:rsidRPr="008F310E">
                              <w:rPr>
                                <w:noProof/>
                              </w:rPr>
                              <w:t>128 Eramosa Road East</w:t>
                            </w:r>
                          </w:p>
                          <w:p w14:paraId="6E099BDE" w14:textId="77777777" w:rsidR="00E33F1A" w:rsidRPr="000D1B6C" w:rsidRDefault="00E33F1A" w:rsidP="000D1B6C">
                            <w:pPr>
                              <w:pStyle w:val="NoSpacing"/>
                            </w:pPr>
                            <w:r w:rsidRPr="008F310E">
                              <w:rPr>
                                <w:noProof/>
                              </w:rPr>
                              <w:t>SOMERVILLE  VICTORIA  3912</w:t>
                            </w:r>
                          </w:p>
                          <w:p w14:paraId="01AD811F"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36"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" filled="f" stroked="f" strokeweight=".5pt">
                <v:textbox inset="0,0,0,0">
                  <w:txbxContent>
                    <w:p w14:paraId="0CDBABA7" w14:textId="77777777" w:rsidR="00E33F1A" w:rsidRPr="000D1B6C" w:rsidRDefault="00E33F1A" w:rsidP="000D1B6C">
                      <w:pPr>
                        <w:pStyle w:val="NoSpacing"/>
                      </w:pPr>
                      <w:r w:rsidRPr="008F310E">
                        <w:rPr>
                          <w:noProof/>
                        </w:rPr>
                        <w:t>To the Resident</w:t>
                      </w:r>
                    </w:p>
                    <w:p w14:paraId="6254E608" w14:textId="77777777" w:rsidR="00E33F1A" w:rsidRPr="000D1B6C" w:rsidRDefault="00E33F1A" w:rsidP="000D1B6C">
                      <w:pPr>
                        <w:pStyle w:val="NoSpacing"/>
                      </w:pPr>
                      <w:r w:rsidRPr="008F310E">
                        <w:rPr>
                          <w:noProof/>
                        </w:rPr>
                        <w:t>128 Eramosa Road East</w:t>
                      </w:r>
                    </w:p>
                    <w:p w14:paraId="6E099BDE" w14:textId="77777777" w:rsidR="00E33F1A" w:rsidRPr="000D1B6C" w:rsidRDefault="00E33F1A" w:rsidP="000D1B6C">
                      <w:pPr>
                        <w:pStyle w:val="NoSpacing"/>
                      </w:pPr>
                      <w:r w:rsidRPr="008F310E">
                        <w:rPr>
                          <w:noProof/>
                        </w:rPr>
                        <w:t>SOMERVILLE  VICTORIA  3912</w:t>
                      </w:r>
                    </w:p>
                    <w:p w14:paraId="01AD811F" w14:textId="77777777" w:rsidR="00E33F1A" w:rsidRDefault="00E33F1A" w:rsidP="00946786">
                      <w:pPr>
                        <w:pStyle w:val="NoSpacing"/>
                      </w:pPr>
                    </w:p>
                  </w:txbxContent>
                </v:textbox>
                <w10:anchorlock/>
              </v:shape>
            </w:pict>
          </mc:Fallback>
        </mc:AlternateContent>
      </w:r>
    </w:p>
    <w:p w14:paraId="00DA7C9C" w14:textId="77777777" w:rsidR="00E33F1A" w:rsidRPr="00EA23BF" w:rsidRDefault="00E33F1A" w:rsidP="00EA23BF">
      <w:r w:rsidRPr="00EA23BF">
        <w:t>Dear Resident, </w:t>
      </w:r>
    </w:p>
    <w:p w14:paraId="58EB2910" w14:textId="77777777" w:rsidR="00E33F1A" w:rsidRPr="00EA23BF" w:rsidRDefault="00E33F1A" w:rsidP="00EA23BF">
      <w:r w:rsidRPr="00EA23BF">
        <w:rPr>
          <w:b/>
          <w:bCs/>
        </w:rPr>
        <w:t>Upcoming road works on Eramosa Road East</w:t>
      </w:r>
      <w:r w:rsidRPr="00EA23BF">
        <w:t> </w:t>
      </w:r>
    </w:p>
    <w:p w14:paraId="50933416"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3A421D2A"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1565A0B0" w14:textId="77777777" w:rsidR="00E33F1A" w:rsidRPr="00EA23BF" w:rsidRDefault="00E33F1A" w:rsidP="00EA23BF">
      <w:r w:rsidRPr="00EA23BF">
        <w:rPr>
          <w:b/>
          <w:bCs/>
        </w:rPr>
        <w:t>What this means for you</w:t>
      </w:r>
      <w:r w:rsidRPr="00EA23BF">
        <w:t> </w:t>
      </w:r>
    </w:p>
    <w:p w14:paraId="76D23DE6"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7A9DA912"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0D6C15F2"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0692A8E1"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4365698C"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248F0756" w14:textId="77777777" w:rsidR="00E33F1A" w:rsidRDefault="00E33F1A" w:rsidP="00EA23BF">
      <w:pPr>
        <w:rPr>
          <w:b/>
          <w:bCs/>
        </w:rPr>
      </w:pPr>
    </w:p>
    <w:p w14:paraId="1E19422A" w14:textId="77777777" w:rsidR="00E33F1A" w:rsidRDefault="00E33F1A" w:rsidP="00EA23BF">
      <w:pPr>
        <w:rPr>
          <w:b/>
          <w:bCs/>
        </w:rPr>
      </w:pPr>
    </w:p>
    <w:p w14:paraId="4A0C0984" w14:textId="77777777" w:rsidR="00E33F1A" w:rsidRPr="00EA23BF" w:rsidRDefault="00E33F1A" w:rsidP="00EA23BF">
      <w:r w:rsidRPr="00EA23BF">
        <w:rPr>
          <w:b/>
          <w:bCs/>
        </w:rPr>
        <w:lastRenderedPageBreak/>
        <w:t>Questions or specific needs?</w:t>
      </w:r>
      <w:r w:rsidRPr="00EA23BF">
        <w:t> </w:t>
      </w:r>
    </w:p>
    <w:p w14:paraId="4AD5F900" w14:textId="77777777" w:rsidR="00E33F1A" w:rsidRPr="00EA23BF" w:rsidRDefault="00E33F1A" w:rsidP="00EA23BF">
      <w:r w:rsidRPr="00EA23BF">
        <w:t>If you have specific medical or mobility needs, or if you have any questions or concerns during construction, please reach out to our team: </w:t>
      </w:r>
    </w:p>
    <w:p w14:paraId="0DBE4BFF"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587624B1"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476A76D6" w14:textId="77777777" w:rsidR="00E33F1A" w:rsidRPr="00EA23BF" w:rsidRDefault="00E33F1A" w:rsidP="00EA23BF">
      <w:r w:rsidRPr="00EA23BF">
        <w:t>Thank you for your patience and understanding while we work to build a safer, better road for our community.  </w:t>
      </w:r>
    </w:p>
    <w:p w14:paraId="5A5DD618" w14:textId="77777777" w:rsidR="00E33F1A" w:rsidRPr="00EA23BF" w:rsidRDefault="00E33F1A" w:rsidP="00EA23BF">
      <w:r w:rsidRPr="00EA23BF">
        <w:t> </w:t>
      </w:r>
    </w:p>
    <w:p w14:paraId="5CEB3534" w14:textId="77777777" w:rsidR="00E33F1A" w:rsidRPr="00EA23BF" w:rsidRDefault="00E33F1A" w:rsidP="00EA23BF">
      <w:r w:rsidRPr="00EA23BF">
        <w:t>Kind regards,  </w:t>
      </w:r>
    </w:p>
    <w:p w14:paraId="4664E79A" w14:textId="77777777" w:rsidR="00E33F1A" w:rsidRPr="00EA23BF" w:rsidRDefault="00E33F1A" w:rsidP="00EA23BF">
      <w:r w:rsidRPr="00EA23BF">
        <w:t>Alex Christie </w:t>
      </w:r>
    </w:p>
    <w:p w14:paraId="2815E560" w14:textId="77777777" w:rsidR="00E33F1A" w:rsidRPr="00EA23BF" w:rsidRDefault="00E33F1A" w:rsidP="00EA23BF">
      <w:r w:rsidRPr="00EA23BF">
        <w:t>Project Manager </w:t>
      </w:r>
      <w:r>
        <w:br/>
        <w:t>Mornington Peninsula Shire</w:t>
      </w:r>
    </w:p>
    <w:p w14:paraId="6B0D52F6" w14:textId="77777777" w:rsidR="00E33F1A" w:rsidRPr="00EA23BF" w:rsidRDefault="00E33F1A" w:rsidP="00EA23BF">
      <w:r w:rsidRPr="00EA23BF">
        <w:t> </w:t>
      </w:r>
    </w:p>
    <w:p w14:paraId="7934A552"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9113144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73B721AA" w14:textId="77777777" w:rsidR="00E33F1A" w:rsidRDefault="00E33F1A" w:rsidP="00EA23BF">
      <w:pPr>
        <w:sectPr w:rsidR="00E33F1A" w:rsidSect="00E33F1A">
          <w:headerReference w:type="even" r:id="rId73"/>
          <w:headerReference w:type="default" r:id="rId74"/>
          <w:footerReference w:type="even" r:id="rId75"/>
          <w:footerReference w:type="default" r:id="rId76"/>
          <w:headerReference w:type="first" r:id="rId77"/>
          <w:footerReference w:type="first" r:id="rId78"/>
          <w:pgSz w:w="11907" w:h="16839" w:code="9"/>
          <w:pgMar w:top="1871" w:right="1247" w:bottom="1247" w:left="1247" w:header="340" w:footer="510" w:gutter="0"/>
          <w:pgNumType w:start="1"/>
          <w:cols w:space="340"/>
          <w:titlePg/>
          <w:docGrid w:linePitch="360"/>
        </w:sectPr>
      </w:pPr>
    </w:p>
    <w:sdt>
      <w:sdtPr>
        <w:id w:val="-715043460"/>
        <w:placeholder>
          <w:docPart w:val="F1370F4CFA8A43778DF1FB21FD420078"/>
        </w:placeholder>
        <w:date w:fullDate="2026-09-09T00:00:00Z">
          <w:dateFormat w:val="d MMMM yyyy"/>
          <w:lid w:val="en-AU"/>
          <w:storeMappedDataAs w:val="dateTime"/>
          <w:calendar w:val="gregorian"/>
        </w:date>
      </w:sdtPr>
      <w:sdtContent>
        <w:p w14:paraId="53935FBB" w14:textId="77777777" w:rsidR="00E33F1A" w:rsidRPr="00A30332" w:rsidRDefault="00E33F1A" w:rsidP="003062FC">
          <w:pPr>
            <w:pStyle w:val="BodyText"/>
            <w:spacing w:after="200"/>
            <w:ind w:firstLine="851"/>
          </w:pPr>
          <w:r>
            <w:t>9 September 2026</w:t>
          </w:r>
        </w:p>
      </w:sdtContent>
    </w:sdt>
    <w:p w14:paraId="57CC7534"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224302054"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2E2B0C3F" w14:textId="77777777" w:rsidR="00E33F1A" w:rsidRPr="000D1B6C" w:rsidRDefault="00E33F1A" w:rsidP="000D1B6C">
                            <w:pPr>
                              <w:pStyle w:val="NoSpacing"/>
                            </w:pPr>
                            <w:r w:rsidRPr="008F310E">
                              <w:rPr>
                                <w:noProof/>
                              </w:rPr>
                              <w:t>To the Resident</w:t>
                            </w:r>
                          </w:p>
                          <w:p w14:paraId="44819D23" w14:textId="77777777" w:rsidR="00E33F1A" w:rsidRPr="000D1B6C" w:rsidRDefault="00E33F1A" w:rsidP="000D1B6C">
                            <w:pPr>
                              <w:pStyle w:val="NoSpacing"/>
                            </w:pPr>
                            <w:r w:rsidRPr="008F310E">
                              <w:rPr>
                                <w:noProof/>
                              </w:rPr>
                              <w:t>130 Eramosa Road East</w:t>
                            </w:r>
                          </w:p>
                          <w:p w14:paraId="3B760FCC" w14:textId="77777777" w:rsidR="00E33F1A" w:rsidRPr="000D1B6C" w:rsidRDefault="00E33F1A" w:rsidP="000D1B6C">
                            <w:pPr>
                              <w:pStyle w:val="NoSpacing"/>
                            </w:pPr>
                            <w:r w:rsidRPr="008F310E">
                              <w:rPr>
                                <w:noProof/>
                              </w:rPr>
                              <w:t>SOMERVILLE  VICTORIA  3912</w:t>
                            </w:r>
                          </w:p>
                          <w:p w14:paraId="3B48D4E9"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37"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3XpX&#10;ThMCAAAlBAAADgAAAAAAAAAAAAAAAAAuAgAAZHJzL2Uyb0RvYy54bWxQSwECLQAUAAYACAAAACEA&#10;mOTM8NwAAAAFAQAADwAAAAAAAAAAAAAAAABtBAAAZHJzL2Rvd25yZXYueG1sUEsFBgAAAAAEAAQA&#10;8wAAAHYFAAAAAA==&#10;" filled="f" stroked="f" strokeweight=".5pt">
                <v:textbox inset="0,0,0,0">
                  <w:txbxContent>
                    <w:p w14:paraId="2E2B0C3F" w14:textId="77777777" w:rsidR="00E33F1A" w:rsidRPr="000D1B6C" w:rsidRDefault="00E33F1A" w:rsidP="000D1B6C">
                      <w:pPr>
                        <w:pStyle w:val="NoSpacing"/>
                      </w:pPr>
                      <w:r w:rsidRPr="008F310E">
                        <w:rPr>
                          <w:noProof/>
                        </w:rPr>
                        <w:t>To the Resident</w:t>
                      </w:r>
                    </w:p>
                    <w:p w14:paraId="44819D23" w14:textId="77777777" w:rsidR="00E33F1A" w:rsidRPr="000D1B6C" w:rsidRDefault="00E33F1A" w:rsidP="000D1B6C">
                      <w:pPr>
                        <w:pStyle w:val="NoSpacing"/>
                      </w:pPr>
                      <w:r w:rsidRPr="008F310E">
                        <w:rPr>
                          <w:noProof/>
                        </w:rPr>
                        <w:t>130 Eramosa Road East</w:t>
                      </w:r>
                    </w:p>
                    <w:p w14:paraId="3B760FCC" w14:textId="77777777" w:rsidR="00E33F1A" w:rsidRPr="000D1B6C" w:rsidRDefault="00E33F1A" w:rsidP="000D1B6C">
                      <w:pPr>
                        <w:pStyle w:val="NoSpacing"/>
                      </w:pPr>
                      <w:r w:rsidRPr="008F310E">
                        <w:rPr>
                          <w:noProof/>
                        </w:rPr>
                        <w:t>SOMERVILLE  VICTORIA  3912</w:t>
                      </w:r>
                    </w:p>
                    <w:p w14:paraId="3B48D4E9" w14:textId="77777777" w:rsidR="00E33F1A" w:rsidRDefault="00E33F1A" w:rsidP="00946786">
                      <w:pPr>
                        <w:pStyle w:val="NoSpacing"/>
                      </w:pPr>
                    </w:p>
                  </w:txbxContent>
                </v:textbox>
                <w10:anchorlock/>
              </v:shape>
            </w:pict>
          </mc:Fallback>
        </mc:AlternateContent>
      </w:r>
    </w:p>
    <w:p w14:paraId="59B937C9" w14:textId="77777777" w:rsidR="00E33F1A" w:rsidRPr="00EA23BF" w:rsidRDefault="00E33F1A" w:rsidP="00EA23BF">
      <w:r w:rsidRPr="00EA23BF">
        <w:t>Dear Resident, </w:t>
      </w:r>
    </w:p>
    <w:p w14:paraId="319E0970" w14:textId="77777777" w:rsidR="00E33F1A" w:rsidRPr="00EA23BF" w:rsidRDefault="00E33F1A" w:rsidP="00EA23BF">
      <w:r w:rsidRPr="00EA23BF">
        <w:rPr>
          <w:b/>
          <w:bCs/>
        </w:rPr>
        <w:t>Upcoming road works on Eramosa Road East</w:t>
      </w:r>
      <w:r w:rsidRPr="00EA23BF">
        <w:t> </w:t>
      </w:r>
    </w:p>
    <w:p w14:paraId="16DCEB5A"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343D911F"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38F5194B" w14:textId="77777777" w:rsidR="00E33F1A" w:rsidRPr="00EA23BF" w:rsidRDefault="00E33F1A" w:rsidP="00EA23BF">
      <w:r w:rsidRPr="00EA23BF">
        <w:rPr>
          <w:b/>
          <w:bCs/>
        </w:rPr>
        <w:t>What this means for you</w:t>
      </w:r>
      <w:r w:rsidRPr="00EA23BF">
        <w:t> </w:t>
      </w:r>
    </w:p>
    <w:p w14:paraId="2DD83394"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5A3F8CBB"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5306C536"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45C89C4E"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3C21478F"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63C31004" w14:textId="77777777" w:rsidR="00E33F1A" w:rsidRDefault="00E33F1A" w:rsidP="00EA23BF">
      <w:pPr>
        <w:rPr>
          <w:b/>
          <w:bCs/>
        </w:rPr>
      </w:pPr>
    </w:p>
    <w:p w14:paraId="4D4A45D7" w14:textId="77777777" w:rsidR="00E33F1A" w:rsidRDefault="00E33F1A" w:rsidP="00EA23BF">
      <w:pPr>
        <w:rPr>
          <w:b/>
          <w:bCs/>
        </w:rPr>
      </w:pPr>
    </w:p>
    <w:p w14:paraId="35662186" w14:textId="77777777" w:rsidR="00E33F1A" w:rsidRPr="00EA23BF" w:rsidRDefault="00E33F1A" w:rsidP="00EA23BF">
      <w:r w:rsidRPr="00EA23BF">
        <w:rPr>
          <w:b/>
          <w:bCs/>
        </w:rPr>
        <w:lastRenderedPageBreak/>
        <w:t>Questions or specific needs?</w:t>
      </w:r>
      <w:r w:rsidRPr="00EA23BF">
        <w:t> </w:t>
      </w:r>
    </w:p>
    <w:p w14:paraId="2A20D20B" w14:textId="77777777" w:rsidR="00E33F1A" w:rsidRPr="00EA23BF" w:rsidRDefault="00E33F1A" w:rsidP="00EA23BF">
      <w:r w:rsidRPr="00EA23BF">
        <w:t>If you have specific medical or mobility needs, or if you have any questions or concerns during construction, please reach out to our team: </w:t>
      </w:r>
    </w:p>
    <w:p w14:paraId="4826CAF5"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1345067A"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5A163842" w14:textId="77777777" w:rsidR="00E33F1A" w:rsidRPr="00EA23BF" w:rsidRDefault="00E33F1A" w:rsidP="00EA23BF">
      <w:r w:rsidRPr="00EA23BF">
        <w:t>Thank you for your patience and understanding while we work to build a safer, better road for our community.  </w:t>
      </w:r>
    </w:p>
    <w:p w14:paraId="21790FD3" w14:textId="77777777" w:rsidR="00E33F1A" w:rsidRPr="00EA23BF" w:rsidRDefault="00E33F1A" w:rsidP="00EA23BF">
      <w:r w:rsidRPr="00EA23BF">
        <w:t> </w:t>
      </w:r>
    </w:p>
    <w:p w14:paraId="3C60CEF2" w14:textId="77777777" w:rsidR="00E33F1A" w:rsidRPr="00EA23BF" w:rsidRDefault="00E33F1A" w:rsidP="00EA23BF">
      <w:r w:rsidRPr="00EA23BF">
        <w:t>Kind regards,  </w:t>
      </w:r>
    </w:p>
    <w:p w14:paraId="68EFE3B7" w14:textId="77777777" w:rsidR="00E33F1A" w:rsidRPr="00EA23BF" w:rsidRDefault="00E33F1A" w:rsidP="00EA23BF">
      <w:r w:rsidRPr="00EA23BF">
        <w:t>Alex Christie </w:t>
      </w:r>
    </w:p>
    <w:p w14:paraId="55FFE076" w14:textId="77777777" w:rsidR="00E33F1A" w:rsidRPr="00EA23BF" w:rsidRDefault="00E33F1A" w:rsidP="00EA23BF">
      <w:r w:rsidRPr="00EA23BF">
        <w:t>Project Manager </w:t>
      </w:r>
      <w:r>
        <w:br/>
        <w:t>Mornington Peninsula Shire</w:t>
      </w:r>
    </w:p>
    <w:p w14:paraId="5452E7CE" w14:textId="77777777" w:rsidR="00E33F1A" w:rsidRPr="00EA23BF" w:rsidRDefault="00E33F1A" w:rsidP="00EA23BF">
      <w:r w:rsidRPr="00EA23BF">
        <w:t> </w:t>
      </w:r>
    </w:p>
    <w:p w14:paraId="0B93BAFB"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8316084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3D78ED4D" w14:textId="77777777" w:rsidR="00E33F1A" w:rsidRDefault="00E33F1A" w:rsidP="00EA23BF">
      <w:pPr>
        <w:sectPr w:rsidR="00E33F1A" w:rsidSect="00E33F1A">
          <w:headerReference w:type="even" r:id="rId79"/>
          <w:headerReference w:type="default" r:id="rId80"/>
          <w:footerReference w:type="even" r:id="rId81"/>
          <w:footerReference w:type="default" r:id="rId82"/>
          <w:headerReference w:type="first" r:id="rId83"/>
          <w:footerReference w:type="first" r:id="rId84"/>
          <w:pgSz w:w="11907" w:h="16839" w:code="9"/>
          <w:pgMar w:top="1871" w:right="1247" w:bottom="1247" w:left="1247" w:header="340" w:footer="510" w:gutter="0"/>
          <w:pgNumType w:start="1"/>
          <w:cols w:space="340"/>
          <w:titlePg/>
          <w:docGrid w:linePitch="360"/>
        </w:sectPr>
      </w:pPr>
    </w:p>
    <w:sdt>
      <w:sdtPr>
        <w:id w:val="-1490099788"/>
        <w:placeholder>
          <w:docPart w:val="612E4E4542844850A7E27926CC99F91A"/>
        </w:placeholder>
        <w:date w:fullDate="2026-09-09T00:00:00Z">
          <w:dateFormat w:val="d MMMM yyyy"/>
          <w:lid w:val="en-AU"/>
          <w:storeMappedDataAs w:val="dateTime"/>
          <w:calendar w:val="gregorian"/>
        </w:date>
      </w:sdtPr>
      <w:sdtContent>
        <w:p w14:paraId="63346CB3" w14:textId="77777777" w:rsidR="00E33F1A" w:rsidRPr="00A30332" w:rsidRDefault="00E33F1A" w:rsidP="003062FC">
          <w:pPr>
            <w:pStyle w:val="BodyText"/>
            <w:spacing w:after="200"/>
            <w:ind w:firstLine="851"/>
          </w:pPr>
          <w:r>
            <w:t>9 September 2026</w:t>
          </w:r>
        </w:p>
      </w:sdtContent>
    </w:sdt>
    <w:p w14:paraId="6D3B0509"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341227847"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0C169352" w14:textId="77777777" w:rsidR="00E33F1A" w:rsidRPr="000D1B6C" w:rsidRDefault="00E33F1A" w:rsidP="000D1B6C">
                            <w:pPr>
                              <w:pStyle w:val="NoSpacing"/>
                            </w:pPr>
                            <w:r w:rsidRPr="008F310E">
                              <w:rPr>
                                <w:noProof/>
                              </w:rPr>
                              <w:t>To the Resident</w:t>
                            </w:r>
                          </w:p>
                          <w:p w14:paraId="591E7340" w14:textId="77777777" w:rsidR="00E33F1A" w:rsidRPr="000D1B6C" w:rsidRDefault="00E33F1A" w:rsidP="000D1B6C">
                            <w:pPr>
                              <w:pStyle w:val="NoSpacing"/>
                            </w:pPr>
                            <w:r w:rsidRPr="008F310E">
                              <w:rPr>
                                <w:noProof/>
                              </w:rPr>
                              <w:t>137 Eramosa Road East</w:t>
                            </w:r>
                          </w:p>
                          <w:p w14:paraId="00383C84" w14:textId="77777777" w:rsidR="00E33F1A" w:rsidRPr="000D1B6C" w:rsidRDefault="00E33F1A" w:rsidP="000D1B6C">
                            <w:pPr>
                              <w:pStyle w:val="NoSpacing"/>
                            </w:pPr>
                            <w:r w:rsidRPr="008F310E">
                              <w:rPr>
                                <w:noProof/>
                              </w:rPr>
                              <w:t>SOMERVILLE  VICTORIA  3912</w:t>
                            </w:r>
                          </w:p>
                          <w:p w14:paraId="08763467"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38"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XpI6&#10;IRMCAAAlBAAADgAAAAAAAAAAAAAAAAAuAgAAZHJzL2Uyb0RvYy54bWxQSwECLQAUAAYACAAAACEA&#10;mOTM8NwAAAAFAQAADwAAAAAAAAAAAAAAAABtBAAAZHJzL2Rvd25yZXYueG1sUEsFBgAAAAAEAAQA&#10;8wAAAHYFAAAAAA==&#10;" filled="f" stroked="f" strokeweight=".5pt">
                <v:textbox inset="0,0,0,0">
                  <w:txbxContent>
                    <w:p w14:paraId="0C169352" w14:textId="77777777" w:rsidR="00E33F1A" w:rsidRPr="000D1B6C" w:rsidRDefault="00E33F1A" w:rsidP="000D1B6C">
                      <w:pPr>
                        <w:pStyle w:val="NoSpacing"/>
                      </w:pPr>
                      <w:r w:rsidRPr="008F310E">
                        <w:rPr>
                          <w:noProof/>
                        </w:rPr>
                        <w:t>To the Resident</w:t>
                      </w:r>
                    </w:p>
                    <w:p w14:paraId="591E7340" w14:textId="77777777" w:rsidR="00E33F1A" w:rsidRPr="000D1B6C" w:rsidRDefault="00E33F1A" w:rsidP="000D1B6C">
                      <w:pPr>
                        <w:pStyle w:val="NoSpacing"/>
                      </w:pPr>
                      <w:r w:rsidRPr="008F310E">
                        <w:rPr>
                          <w:noProof/>
                        </w:rPr>
                        <w:t>137 Eramosa Road East</w:t>
                      </w:r>
                    </w:p>
                    <w:p w14:paraId="00383C84" w14:textId="77777777" w:rsidR="00E33F1A" w:rsidRPr="000D1B6C" w:rsidRDefault="00E33F1A" w:rsidP="000D1B6C">
                      <w:pPr>
                        <w:pStyle w:val="NoSpacing"/>
                      </w:pPr>
                      <w:r w:rsidRPr="008F310E">
                        <w:rPr>
                          <w:noProof/>
                        </w:rPr>
                        <w:t>SOMERVILLE  VICTORIA  3912</w:t>
                      </w:r>
                    </w:p>
                    <w:p w14:paraId="08763467" w14:textId="77777777" w:rsidR="00E33F1A" w:rsidRDefault="00E33F1A" w:rsidP="00946786">
                      <w:pPr>
                        <w:pStyle w:val="NoSpacing"/>
                      </w:pPr>
                    </w:p>
                  </w:txbxContent>
                </v:textbox>
                <w10:anchorlock/>
              </v:shape>
            </w:pict>
          </mc:Fallback>
        </mc:AlternateContent>
      </w:r>
    </w:p>
    <w:p w14:paraId="0C3D2DB2" w14:textId="77777777" w:rsidR="00E33F1A" w:rsidRPr="00EA23BF" w:rsidRDefault="00E33F1A" w:rsidP="00EA23BF">
      <w:r w:rsidRPr="00EA23BF">
        <w:t>Dear Resident, </w:t>
      </w:r>
    </w:p>
    <w:p w14:paraId="220ED038" w14:textId="77777777" w:rsidR="00E33F1A" w:rsidRPr="00EA23BF" w:rsidRDefault="00E33F1A" w:rsidP="00EA23BF">
      <w:r w:rsidRPr="00EA23BF">
        <w:rPr>
          <w:b/>
          <w:bCs/>
        </w:rPr>
        <w:t>Upcoming road works on Eramosa Road East</w:t>
      </w:r>
      <w:r w:rsidRPr="00EA23BF">
        <w:t> </w:t>
      </w:r>
    </w:p>
    <w:p w14:paraId="2D56C3EB"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74A6E476"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419777C1" w14:textId="77777777" w:rsidR="00E33F1A" w:rsidRPr="00EA23BF" w:rsidRDefault="00E33F1A" w:rsidP="00EA23BF">
      <w:r w:rsidRPr="00EA23BF">
        <w:rPr>
          <w:b/>
          <w:bCs/>
        </w:rPr>
        <w:t>What this means for you</w:t>
      </w:r>
      <w:r w:rsidRPr="00EA23BF">
        <w:t> </w:t>
      </w:r>
    </w:p>
    <w:p w14:paraId="6ADA0EBD"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4A744A84"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6A5B8C7B"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5529456A"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2B58E194"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0BD2BE17" w14:textId="77777777" w:rsidR="00E33F1A" w:rsidRDefault="00E33F1A" w:rsidP="00EA23BF">
      <w:pPr>
        <w:rPr>
          <w:b/>
          <w:bCs/>
        </w:rPr>
      </w:pPr>
    </w:p>
    <w:p w14:paraId="2ED32B3C" w14:textId="77777777" w:rsidR="00E33F1A" w:rsidRDefault="00E33F1A" w:rsidP="00EA23BF">
      <w:pPr>
        <w:rPr>
          <w:b/>
          <w:bCs/>
        </w:rPr>
      </w:pPr>
    </w:p>
    <w:p w14:paraId="762E5D15" w14:textId="77777777" w:rsidR="00E33F1A" w:rsidRPr="00EA23BF" w:rsidRDefault="00E33F1A" w:rsidP="00EA23BF">
      <w:r w:rsidRPr="00EA23BF">
        <w:rPr>
          <w:b/>
          <w:bCs/>
        </w:rPr>
        <w:lastRenderedPageBreak/>
        <w:t>Questions or specific needs?</w:t>
      </w:r>
      <w:r w:rsidRPr="00EA23BF">
        <w:t> </w:t>
      </w:r>
    </w:p>
    <w:p w14:paraId="6BB5E8FC" w14:textId="77777777" w:rsidR="00E33F1A" w:rsidRPr="00EA23BF" w:rsidRDefault="00E33F1A" w:rsidP="00EA23BF">
      <w:r w:rsidRPr="00EA23BF">
        <w:t>If you have specific medical or mobility needs, or if you have any questions or concerns during construction, please reach out to our team: </w:t>
      </w:r>
    </w:p>
    <w:p w14:paraId="3CB7FD37"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7979EF95"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55E927B4" w14:textId="77777777" w:rsidR="00E33F1A" w:rsidRPr="00EA23BF" w:rsidRDefault="00E33F1A" w:rsidP="00EA23BF">
      <w:r w:rsidRPr="00EA23BF">
        <w:t>Thank you for your patience and understanding while we work to build a safer, better road for our community.  </w:t>
      </w:r>
    </w:p>
    <w:p w14:paraId="6CA518E7" w14:textId="77777777" w:rsidR="00E33F1A" w:rsidRPr="00EA23BF" w:rsidRDefault="00E33F1A" w:rsidP="00EA23BF">
      <w:r w:rsidRPr="00EA23BF">
        <w:t> </w:t>
      </w:r>
    </w:p>
    <w:p w14:paraId="14B94112" w14:textId="77777777" w:rsidR="00E33F1A" w:rsidRPr="00EA23BF" w:rsidRDefault="00E33F1A" w:rsidP="00EA23BF">
      <w:r w:rsidRPr="00EA23BF">
        <w:t>Kind regards,  </w:t>
      </w:r>
    </w:p>
    <w:p w14:paraId="2201F96D" w14:textId="77777777" w:rsidR="00E33F1A" w:rsidRPr="00EA23BF" w:rsidRDefault="00E33F1A" w:rsidP="00EA23BF">
      <w:r w:rsidRPr="00EA23BF">
        <w:t>Alex Christie </w:t>
      </w:r>
    </w:p>
    <w:p w14:paraId="40CA92AE" w14:textId="77777777" w:rsidR="00E33F1A" w:rsidRPr="00EA23BF" w:rsidRDefault="00E33F1A" w:rsidP="00EA23BF">
      <w:r w:rsidRPr="00EA23BF">
        <w:t>Project Manager </w:t>
      </w:r>
      <w:r>
        <w:br/>
        <w:t>Mornington Peninsula Shire</w:t>
      </w:r>
    </w:p>
    <w:p w14:paraId="3669ED03" w14:textId="77777777" w:rsidR="00E33F1A" w:rsidRPr="00EA23BF" w:rsidRDefault="00E33F1A" w:rsidP="00EA23BF">
      <w:r w:rsidRPr="00EA23BF">
        <w:t> </w:t>
      </w:r>
    </w:p>
    <w:p w14:paraId="18B650BA"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6272060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2543B1BC" w14:textId="77777777" w:rsidR="00E33F1A" w:rsidRDefault="00E33F1A" w:rsidP="00EA23BF">
      <w:pPr>
        <w:sectPr w:rsidR="00E33F1A" w:rsidSect="00E33F1A">
          <w:headerReference w:type="even" r:id="rId85"/>
          <w:headerReference w:type="default" r:id="rId86"/>
          <w:footerReference w:type="even" r:id="rId87"/>
          <w:footerReference w:type="default" r:id="rId88"/>
          <w:headerReference w:type="first" r:id="rId89"/>
          <w:footerReference w:type="first" r:id="rId90"/>
          <w:pgSz w:w="11907" w:h="16839" w:code="9"/>
          <w:pgMar w:top="1871" w:right="1247" w:bottom="1247" w:left="1247" w:header="340" w:footer="510" w:gutter="0"/>
          <w:pgNumType w:start="1"/>
          <w:cols w:space="340"/>
          <w:titlePg/>
          <w:docGrid w:linePitch="360"/>
        </w:sectPr>
      </w:pPr>
    </w:p>
    <w:sdt>
      <w:sdtPr>
        <w:id w:val="607550439"/>
        <w:placeholder>
          <w:docPart w:val="2619530093AB40568AE4FD651F3EDC2D"/>
        </w:placeholder>
        <w:date w:fullDate="2026-09-09T00:00:00Z">
          <w:dateFormat w:val="d MMMM yyyy"/>
          <w:lid w:val="en-AU"/>
          <w:storeMappedDataAs w:val="dateTime"/>
          <w:calendar w:val="gregorian"/>
        </w:date>
      </w:sdtPr>
      <w:sdtContent>
        <w:p w14:paraId="31063BAF" w14:textId="77777777" w:rsidR="00E33F1A" w:rsidRPr="00A30332" w:rsidRDefault="00E33F1A" w:rsidP="003062FC">
          <w:pPr>
            <w:pStyle w:val="BodyText"/>
            <w:spacing w:after="200"/>
            <w:ind w:firstLine="851"/>
          </w:pPr>
          <w:r>
            <w:t>9 September 2026</w:t>
          </w:r>
        </w:p>
      </w:sdtContent>
    </w:sdt>
    <w:p w14:paraId="572C7FDD"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683908196"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54A3D663" w14:textId="77777777" w:rsidR="00E33F1A" w:rsidRPr="000D1B6C" w:rsidRDefault="00E33F1A" w:rsidP="000D1B6C">
                            <w:pPr>
                              <w:pStyle w:val="NoSpacing"/>
                            </w:pPr>
                            <w:r w:rsidRPr="008F310E">
                              <w:rPr>
                                <w:noProof/>
                              </w:rPr>
                              <w:t>To the Resident</w:t>
                            </w:r>
                          </w:p>
                          <w:p w14:paraId="2C648868" w14:textId="77777777" w:rsidR="00E33F1A" w:rsidRPr="000D1B6C" w:rsidRDefault="00E33F1A" w:rsidP="000D1B6C">
                            <w:pPr>
                              <w:pStyle w:val="NoSpacing"/>
                            </w:pPr>
                            <w:r w:rsidRPr="008F310E">
                              <w:rPr>
                                <w:noProof/>
                              </w:rPr>
                              <w:t>138 Eramosa Road East</w:t>
                            </w:r>
                          </w:p>
                          <w:p w14:paraId="27D1BB99" w14:textId="77777777" w:rsidR="00E33F1A" w:rsidRPr="000D1B6C" w:rsidRDefault="00E33F1A" w:rsidP="000D1B6C">
                            <w:pPr>
                              <w:pStyle w:val="NoSpacing"/>
                            </w:pPr>
                            <w:r w:rsidRPr="008F310E">
                              <w:rPr>
                                <w:noProof/>
                              </w:rPr>
                              <w:t>SOMERVILLE  VICTORIA  3912</w:t>
                            </w:r>
                          </w:p>
                          <w:p w14:paraId="3416B0CD"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39"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3zUe&#10;BBMCAAAlBAAADgAAAAAAAAAAAAAAAAAuAgAAZHJzL2Uyb0RvYy54bWxQSwECLQAUAAYACAAAACEA&#10;mOTM8NwAAAAFAQAADwAAAAAAAAAAAAAAAABtBAAAZHJzL2Rvd25yZXYueG1sUEsFBgAAAAAEAAQA&#10;8wAAAHYFAAAAAA==&#10;" filled="f" stroked="f" strokeweight=".5pt">
                <v:textbox inset="0,0,0,0">
                  <w:txbxContent>
                    <w:p w14:paraId="54A3D663" w14:textId="77777777" w:rsidR="00E33F1A" w:rsidRPr="000D1B6C" w:rsidRDefault="00E33F1A" w:rsidP="000D1B6C">
                      <w:pPr>
                        <w:pStyle w:val="NoSpacing"/>
                      </w:pPr>
                      <w:r w:rsidRPr="008F310E">
                        <w:rPr>
                          <w:noProof/>
                        </w:rPr>
                        <w:t>To the Resident</w:t>
                      </w:r>
                    </w:p>
                    <w:p w14:paraId="2C648868" w14:textId="77777777" w:rsidR="00E33F1A" w:rsidRPr="000D1B6C" w:rsidRDefault="00E33F1A" w:rsidP="000D1B6C">
                      <w:pPr>
                        <w:pStyle w:val="NoSpacing"/>
                      </w:pPr>
                      <w:r w:rsidRPr="008F310E">
                        <w:rPr>
                          <w:noProof/>
                        </w:rPr>
                        <w:t>138 Eramosa Road East</w:t>
                      </w:r>
                    </w:p>
                    <w:p w14:paraId="27D1BB99" w14:textId="77777777" w:rsidR="00E33F1A" w:rsidRPr="000D1B6C" w:rsidRDefault="00E33F1A" w:rsidP="000D1B6C">
                      <w:pPr>
                        <w:pStyle w:val="NoSpacing"/>
                      </w:pPr>
                      <w:r w:rsidRPr="008F310E">
                        <w:rPr>
                          <w:noProof/>
                        </w:rPr>
                        <w:t>SOMERVILLE  VICTORIA  3912</w:t>
                      </w:r>
                    </w:p>
                    <w:p w14:paraId="3416B0CD" w14:textId="77777777" w:rsidR="00E33F1A" w:rsidRDefault="00E33F1A" w:rsidP="00946786">
                      <w:pPr>
                        <w:pStyle w:val="NoSpacing"/>
                      </w:pPr>
                    </w:p>
                  </w:txbxContent>
                </v:textbox>
                <w10:anchorlock/>
              </v:shape>
            </w:pict>
          </mc:Fallback>
        </mc:AlternateContent>
      </w:r>
    </w:p>
    <w:p w14:paraId="61323293" w14:textId="77777777" w:rsidR="00E33F1A" w:rsidRPr="00EA23BF" w:rsidRDefault="00E33F1A" w:rsidP="00EA23BF">
      <w:r w:rsidRPr="00EA23BF">
        <w:t>Dear Resident, </w:t>
      </w:r>
    </w:p>
    <w:p w14:paraId="5DCB23D1" w14:textId="77777777" w:rsidR="00E33F1A" w:rsidRPr="00EA23BF" w:rsidRDefault="00E33F1A" w:rsidP="00EA23BF">
      <w:r w:rsidRPr="00EA23BF">
        <w:rPr>
          <w:b/>
          <w:bCs/>
        </w:rPr>
        <w:t>Upcoming road works on Eramosa Road East</w:t>
      </w:r>
      <w:r w:rsidRPr="00EA23BF">
        <w:t> </w:t>
      </w:r>
    </w:p>
    <w:p w14:paraId="5529F0C7"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4506D2B1"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31CDA652" w14:textId="77777777" w:rsidR="00E33F1A" w:rsidRPr="00EA23BF" w:rsidRDefault="00E33F1A" w:rsidP="00EA23BF">
      <w:r w:rsidRPr="00EA23BF">
        <w:rPr>
          <w:b/>
          <w:bCs/>
        </w:rPr>
        <w:t>What this means for you</w:t>
      </w:r>
      <w:r w:rsidRPr="00EA23BF">
        <w:t> </w:t>
      </w:r>
    </w:p>
    <w:p w14:paraId="39725F59"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73C09EB6"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3F95B3F6"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6D25CA58"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5DD073F9"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20FE07C7" w14:textId="77777777" w:rsidR="00E33F1A" w:rsidRDefault="00E33F1A" w:rsidP="00EA23BF">
      <w:pPr>
        <w:rPr>
          <w:b/>
          <w:bCs/>
        </w:rPr>
      </w:pPr>
    </w:p>
    <w:p w14:paraId="4C7D1B7C" w14:textId="77777777" w:rsidR="00E33F1A" w:rsidRDefault="00E33F1A" w:rsidP="00EA23BF">
      <w:pPr>
        <w:rPr>
          <w:b/>
          <w:bCs/>
        </w:rPr>
      </w:pPr>
    </w:p>
    <w:p w14:paraId="769434BE" w14:textId="77777777" w:rsidR="00E33F1A" w:rsidRPr="00EA23BF" w:rsidRDefault="00E33F1A" w:rsidP="00EA23BF">
      <w:r w:rsidRPr="00EA23BF">
        <w:rPr>
          <w:b/>
          <w:bCs/>
        </w:rPr>
        <w:lastRenderedPageBreak/>
        <w:t>Questions or specific needs?</w:t>
      </w:r>
      <w:r w:rsidRPr="00EA23BF">
        <w:t> </w:t>
      </w:r>
    </w:p>
    <w:p w14:paraId="2EB84EEA" w14:textId="77777777" w:rsidR="00E33F1A" w:rsidRPr="00EA23BF" w:rsidRDefault="00E33F1A" w:rsidP="00EA23BF">
      <w:r w:rsidRPr="00EA23BF">
        <w:t>If you have specific medical or mobility needs, or if you have any questions or concerns during construction, please reach out to our team: </w:t>
      </w:r>
    </w:p>
    <w:p w14:paraId="6FB84471"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0B26904D"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617A8727" w14:textId="77777777" w:rsidR="00E33F1A" w:rsidRPr="00EA23BF" w:rsidRDefault="00E33F1A" w:rsidP="00EA23BF">
      <w:r w:rsidRPr="00EA23BF">
        <w:t>Thank you for your patience and understanding while we work to build a safer, better road for our community.  </w:t>
      </w:r>
    </w:p>
    <w:p w14:paraId="349FD150" w14:textId="77777777" w:rsidR="00E33F1A" w:rsidRPr="00EA23BF" w:rsidRDefault="00E33F1A" w:rsidP="00EA23BF">
      <w:r w:rsidRPr="00EA23BF">
        <w:t> </w:t>
      </w:r>
    </w:p>
    <w:p w14:paraId="722DC459" w14:textId="77777777" w:rsidR="00E33F1A" w:rsidRPr="00EA23BF" w:rsidRDefault="00E33F1A" w:rsidP="00EA23BF">
      <w:r w:rsidRPr="00EA23BF">
        <w:t>Kind regards,  </w:t>
      </w:r>
    </w:p>
    <w:p w14:paraId="60D285D0" w14:textId="77777777" w:rsidR="00E33F1A" w:rsidRPr="00EA23BF" w:rsidRDefault="00E33F1A" w:rsidP="00EA23BF">
      <w:r w:rsidRPr="00EA23BF">
        <w:t>Alex Christie </w:t>
      </w:r>
    </w:p>
    <w:p w14:paraId="07646398" w14:textId="77777777" w:rsidR="00E33F1A" w:rsidRPr="00EA23BF" w:rsidRDefault="00E33F1A" w:rsidP="00EA23BF">
      <w:r w:rsidRPr="00EA23BF">
        <w:t>Project Manager </w:t>
      </w:r>
      <w:r>
        <w:br/>
        <w:t>Mornington Peninsula Shire</w:t>
      </w:r>
    </w:p>
    <w:p w14:paraId="314D6854" w14:textId="77777777" w:rsidR="00E33F1A" w:rsidRPr="00EA23BF" w:rsidRDefault="00E33F1A" w:rsidP="00EA23BF">
      <w:r w:rsidRPr="00EA23BF">
        <w:t> </w:t>
      </w:r>
    </w:p>
    <w:p w14:paraId="01A83B81"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7313996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2DFF874D" w14:textId="77777777" w:rsidR="00E33F1A" w:rsidRDefault="00E33F1A" w:rsidP="00EA23BF">
      <w:pPr>
        <w:sectPr w:rsidR="00E33F1A" w:rsidSect="00E33F1A">
          <w:headerReference w:type="even" r:id="rId91"/>
          <w:headerReference w:type="default" r:id="rId92"/>
          <w:footerReference w:type="even" r:id="rId93"/>
          <w:footerReference w:type="default" r:id="rId94"/>
          <w:headerReference w:type="first" r:id="rId95"/>
          <w:footerReference w:type="first" r:id="rId96"/>
          <w:pgSz w:w="11907" w:h="16839" w:code="9"/>
          <w:pgMar w:top="1871" w:right="1247" w:bottom="1247" w:left="1247" w:header="340" w:footer="510" w:gutter="0"/>
          <w:pgNumType w:start="1"/>
          <w:cols w:space="340"/>
          <w:titlePg/>
          <w:docGrid w:linePitch="360"/>
        </w:sectPr>
      </w:pPr>
    </w:p>
    <w:sdt>
      <w:sdtPr>
        <w:id w:val="-159392813"/>
        <w:placeholder>
          <w:docPart w:val="4F06F80362C14EDB82CBAA4223A74815"/>
        </w:placeholder>
        <w:date w:fullDate="2026-09-09T00:00:00Z">
          <w:dateFormat w:val="d MMMM yyyy"/>
          <w:lid w:val="en-AU"/>
          <w:storeMappedDataAs w:val="dateTime"/>
          <w:calendar w:val="gregorian"/>
        </w:date>
      </w:sdtPr>
      <w:sdtContent>
        <w:p w14:paraId="3EF65ABC" w14:textId="77777777" w:rsidR="00E33F1A" w:rsidRPr="00A30332" w:rsidRDefault="00E33F1A" w:rsidP="003062FC">
          <w:pPr>
            <w:pStyle w:val="BodyText"/>
            <w:spacing w:after="200"/>
            <w:ind w:firstLine="851"/>
          </w:pPr>
          <w:r>
            <w:t>9 September 2026</w:t>
          </w:r>
        </w:p>
      </w:sdtContent>
    </w:sdt>
    <w:p w14:paraId="0C03A166"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706237621"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684A7DDE" w14:textId="77777777" w:rsidR="00E33F1A" w:rsidRPr="000D1B6C" w:rsidRDefault="00E33F1A" w:rsidP="000D1B6C">
                            <w:pPr>
                              <w:pStyle w:val="NoSpacing"/>
                            </w:pPr>
                            <w:r w:rsidRPr="008F310E">
                              <w:rPr>
                                <w:noProof/>
                              </w:rPr>
                              <w:t>To the Resident</w:t>
                            </w:r>
                          </w:p>
                          <w:p w14:paraId="0CCBAC81" w14:textId="77777777" w:rsidR="00E33F1A" w:rsidRPr="000D1B6C" w:rsidRDefault="00E33F1A" w:rsidP="000D1B6C">
                            <w:pPr>
                              <w:pStyle w:val="NoSpacing"/>
                            </w:pPr>
                            <w:r w:rsidRPr="008F310E">
                              <w:rPr>
                                <w:noProof/>
                              </w:rPr>
                              <w:t>140 Eramosa Road East</w:t>
                            </w:r>
                          </w:p>
                          <w:p w14:paraId="7CA59831" w14:textId="77777777" w:rsidR="00E33F1A" w:rsidRPr="000D1B6C" w:rsidRDefault="00E33F1A" w:rsidP="000D1B6C">
                            <w:pPr>
                              <w:pStyle w:val="NoSpacing"/>
                            </w:pPr>
                            <w:r w:rsidRPr="008F310E">
                              <w:rPr>
                                <w:noProof/>
                              </w:rPr>
                              <w:t>SOMERVILLE  VICTORIA  3912</w:t>
                            </w:r>
                          </w:p>
                          <w:p w14:paraId="77CC8D01"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40"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WEPh&#10;/xMCAAAlBAAADgAAAAAAAAAAAAAAAAAuAgAAZHJzL2Uyb0RvYy54bWxQSwECLQAUAAYACAAAACEA&#10;mOTM8NwAAAAFAQAADwAAAAAAAAAAAAAAAABtBAAAZHJzL2Rvd25yZXYueG1sUEsFBgAAAAAEAAQA&#10;8wAAAHYFAAAAAA==&#10;" filled="f" stroked="f" strokeweight=".5pt">
                <v:textbox inset="0,0,0,0">
                  <w:txbxContent>
                    <w:p w14:paraId="684A7DDE" w14:textId="77777777" w:rsidR="00E33F1A" w:rsidRPr="000D1B6C" w:rsidRDefault="00E33F1A" w:rsidP="000D1B6C">
                      <w:pPr>
                        <w:pStyle w:val="NoSpacing"/>
                      </w:pPr>
                      <w:r w:rsidRPr="008F310E">
                        <w:rPr>
                          <w:noProof/>
                        </w:rPr>
                        <w:t>To the Resident</w:t>
                      </w:r>
                    </w:p>
                    <w:p w14:paraId="0CCBAC81" w14:textId="77777777" w:rsidR="00E33F1A" w:rsidRPr="000D1B6C" w:rsidRDefault="00E33F1A" w:rsidP="000D1B6C">
                      <w:pPr>
                        <w:pStyle w:val="NoSpacing"/>
                      </w:pPr>
                      <w:r w:rsidRPr="008F310E">
                        <w:rPr>
                          <w:noProof/>
                        </w:rPr>
                        <w:t>140 Eramosa Road East</w:t>
                      </w:r>
                    </w:p>
                    <w:p w14:paraId="7CA59831" w14:textId="77777777" w:rsidR="00E33F1A" w:rsidRPr="000D1B6C" w:rsidRDefault="00E33F1A" w:rsidP="000D1B6C">
                      <w:pPr>
                        <w:pStyle w:val="NoSpacing"/>
                      </w:pPr>
                      <w:r w:rsidRPr="008F310E">
                        <w:rPr>
                          <w:noProof/>
                        </w:rPr>
                        <w:t>SOMERVILLE  VICTORIA  3912</w:t>
                      </w:r>
                    </w:p>
                    <w:p w14:paraId="77CC8D01" w14:textId="77777777" w:rsidR="00E33F1A" w:rsidRDefault="00E33F1A" w:rsidP="00946786">
                      <w:pPr>
                        <w:pStyle w:val="NoSpacing"/>
                      </w:pPr>
                    </w:p>
                  </w:txbxContent>
                </v:textbox>
                <w10:anchorlock/>
              </v:shape>
            </w:pict>
          </mc:Fallback>
        </mc:AlternateContent>
      </w:r>
    </w:p>
    <w:p w14:paraId="02537F9B" w14:textId="77777777" w:rsidR="00E33F1A" w:rsidRPr="00EA23BF" w:rsidRDefault="00E33F1A" w:rsidP="00EA23BF">
      <w:r w:rsidRPr="00EA23BF">
        <w:t>Dear Resident, </w:t>
      </w:r>
    </w:p>
    <w:p w14:paraId="5852FD9A" w14:textId="77777777" w:rsidR="00E33F1A" w:rsidRPr="00EA23BF" w:rsidRDefault="00E33F1A" w:rsidP="00EA23BF">
      <w:r w:rsidRPr="00EA23BF">
        <w:rPr>
          <w:b/>
          <w:bCs/>
        </w:rPr>
        <w:t>Upcoming road works on Eramosa Road East</w:t>
      </w:r>
      <w:r w:rsidRPr="00EA23BF">
        <w:t> </w:t>
      </w:r>
    </w:p>
    <w:p w14:paraId="02D7E1CE"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2EFE52AF"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6DB6DBEA" w14:textId="77777777" w:rsidR="00E33F1A" w:rsidRPr="00EA23BF" w:rsidRDefault="00E33F1A" w:rsidP="00EA23BF">
      <w:r w:rsidRPr="00EA23BF">
        <w:rPr>
          <w:b/>
          <w:bCs/>
        </w:rPr>
        <w:t>What this means for you</w:t>
      </w:r>
      <w:r w:rsidRPr="00EA23BF">
        <w:t> </w:t>
      </w:r>
    </w:p>
    <w:p w14:paraId="1B1F96C6"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25E7D9A9"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4A95F6EB"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762E7CFE"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707E247E"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324AD84E" w14:textId="77777777" w:rsidR="00E33F1A" w:rsidRDefault="00E33F1A" w:rsidP="00EA23BF">
      <w:pPr>
        <w:rPr>
          <w:b/>
          <w:bCs/>
        </w:rPr>
      </w:pPr>
    </w:p>
    <w:p w14:paraId="7C58FCC7" w14:textId="77777777" w:rsidR="00E33F1A" w:rsidRDefault="00E33F1A" w:rsidP="00EA23BF">
      <w:pPr>
        <w:rPr>
          <w:b/>
          <w:bCs/>
        </w:rPr>
      </w:pPr>
    </w:p>
    <w:p w14:paraId="7CE65354" w14:textId="77777777" w:rsidR="00E33F1A" w:rsidRPr="00EA23BF" w:rsidRDefault="00E33F1A" w:rsidP="00EA23BF">
      <w:r w:rsidRPr="00EA23BF">
        <w:rPr>
          <w:b/>
          <w:bCs/>
        </w:rPr>
        <w:lastRenderedPageBreak/>
        <w:t>Questions or specific needs?</w:t>
      </w:r>
      <w:r w:rsidRPr="00EA23BF">
        <w:t> </w:t>
      </w:r>
    </w:p>
    <w:p w14:paraId="2B17B33B" w14:textId="77777777" w:rsidR="00E33F1A" w:rsidRPr="00EA23BF" w:rsidRDefault="00E33F1A" w:rsidP="00EA23BF">
      <w:r w:rsidRPr="00EA23BF">
        <w:t>If you have specific medical or mobility needs, or if you have any questions or concerns during construction, please reach out to our team: </w:t>
      </w:r>
    </w:p>
    <w:p w14:paraId="47439FB2"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08525186"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590E3DB2" w14:textId="77777777" w:rsidR="00E33F1A" w:rsidRPr="00EA23BF" w:rsidRDefault="00E33F1A" w:rsidP="00EA23BF">
      <w:r w:rsidRPr="00EA23BF">
        <w:t>Thank you for your patience and understanding while we work to build a safer, better road for our community.  </w:t>
      </w:r>
    </w:p>
    <w:p w14:paraId="1261C277" w14:textId="77777777" w:rsidR="00E33F1A" w:rsidRPr="00EA23BF" w:rsidRDefault="00E33F1A" w:rsidP="00EA23BF">
      <w:r w:rsidRPr="00EA23BF">
        <w:t> </w:t>
      </w:r>
    </w:p>
    <w:p w14:paraId="4B6DF8D1" w14:textId="77777777" w:rsidR="00E33F1A" w:rsidRPr="00EA23BF" w:rsidRDefault="00E33F1A" w:rsidP="00EA23BF">
      <w:r w:rsidRPr="00EA23BF">
        <w:t>Kind regards,  </w:t>
      </w:r>
    </w:p>
    <w:p w14:paraId="54EF3C7F" w14:textId="77777777" w:rsidR="00E33F1A" w:rsidRPr="00EA23BF" w:rsidRDefault="00E33F1A" w:rsidP="00EA23BF">
      <w:r w:rsidRPr="00EA23BF">
        <w:t>Alex Christie </w:t>
      </w:r>
    </w:p>
    <w:p w14:paraId="78F0B46B" w14:textId="77777777" w:rsidR="00E33F1A" w:rsidRPr="00EA23BF" w:rsidRDefault="00E33F1A" w:rsidP="00EA23BF">
      <w:r w:rsidRPr="00EA23BF">
        <w:t>Project Manager </w:t>
      </w:r>
      <w:r>
        <w:br/>
        <w:t>Mornington Peninsula Shire</w:t>
      </w:r>
    </w:p>
    <w:p w14:paraId="4546565F" w14:textId="77777777" w:rsidR="00E33F1A" w:rsidRPr="00EA23BF" w:rsidRDefault="00E33F1A" w:rsidP="00EA23BF">
      <w:r w:rsidRPr="00EA23BF">
        <w:t> </w:t>
      </w:r>
    </w:p>
    <w:p w14:paraId="366C4AC3"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7581733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737CE2EB" w14:textId="77777777" w:rsidR="00E33F1A" w:rsidRDefault="00E33F1A" w:rsidP="00EA23BF">
      <w:pPr>
        <w:sectPr w:rsidR="00E33F1A" w:rsidSect="00E33F1A">
          <w:headerReference w:type="even" r:id="rId97"/>
          <w:headerReference w:type="default" r:id="rId98"/>
          <w:footerReference w:type="even" r:id="rId99"/>
          <w:footerReference w:type="default" r:id="rId100"/>
          <w:headerReference w:type="first" r:id="rId101"/>
          <w:footerReference w:type="first" r:id="rId102"/>
          <w:pgSz w:w="11907" w:h="16839" w:code="9"/>
          <w:pgMar w:top="1871" w:right="1247" w:bottom="1247" w:left="1247" w:header="340" w:footer="510" w:gutter="0"/>
          <w:pgNumType w:start="1"/>
          <w:cols w:space="340"/>
          <w:titlePg/>
          <w:docGrid w:linePitch="360"/>
        </w:sectPr>
      </w:pPr>
    </w:p>
    <w:sdt>
      <w:sdtPr>
        <w:id w:val="-295608663"/>
        <w:placeholder>
          <w:docPart w:val="2356C82DD59C4ACD81F517F5D9179448"/>
        </w:placeholder>
        <w:date w:fullDate="2026-09-09T00:00:00Z">
          <w:dateFormat w:val="d MMMM yyyy"/>
          <w:lid w:val="en-AU"/>
          <w:storeMappedDataAs w:val="dateTime"/>
          <w:calendar w:val="gregorian"/>
        </w:date>
      </w:sdtPr>
      <w:sdtContent>
        <w:p w14:paraId="191A4789" w14:textId="77777777" w:rsidR="00E33F1A" w:rsidRPr="00A30332" w:rsidRDefault="00E33F1A" w:rsidP="003062FC">
          <w:pPr>
            <w:pStyle w:val="BodyText"/>
            <w:spacing w:after="200"/>
            <w:ind w:firstLine="851"/>
          </w:pPr>
          <w:r>
            <w:t>9 September 2026</w:t>
          </w:r>
        </w:p>
      </w:sdtContent>
    </w:sdt>
    <w:p w14:paraId="2037177B"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41566165"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2683AEFB" w14:textId="77777777" w:rsidR="00E33F1A" w:rsidRPr="000D1B6C" w:rsidRDefault="00E33F1A" w:rsidP="000D1B6C">
                            <w:pPr>
                              <w:pStyle w:val="NoSpacing"/>
                            </w:pPr>
                            <w:r w:rsidRPr="008F310E">
                              <w:rPr>
                                <w:noProof/>
                              </w:rPr>
                              <w:t>To the Resident</w:t>
                            </w:r>
                          </w:p>
                          <w:p w14:paraId="24DC9559" w14:textId="77777777" w:rsidR="00E33F1A" w:rsidRPr="000D1B6C" w:rsidRDefault="00E33F1A" w:rsidP="000D1B6C">
                            <w:pPr>
                              <w:pStyle w:val="NoSpacing"/>
                            </w:pPr>
                            <w:r w:rsidRPr="008F310E">
                              <w:rPr>
                                <w:noProof/>
                              </w:rPr>
                              <w:t>143 Eramosa Road East</w:t>
                            </w:r>
                          </w:p>
                          <w:p w14:paraId="3D5A39B8" w14:textId="77777777" w:rsidR="00E33F1A" w:rsidRPr="000D1B6C" w:rsidRDefault="00E33F1A" w:rsidP="000D1B6C">
                            <w:pPr>
                              <w:pStyle w:val="NoSpacing"/>
                            </w:pPr>
                            <w:r w:rsidRPr="008F310E">
                              <w:rPr>
                                <w:noProof/>
                              </w:rPr>
                              <w:t>SOMERVILLE  VICTORIA  3912</w:t>
                            </w:r>
                          </w:p>
                          <w:p w14:paraId="49651F23"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41"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2eTF&#10;2hMCAAAlBAAADgAAAAAAAAAAAAAAAAAuAgAAZHJzL2Uyb0RvYy54bWxQSwECLQAUAAYACAAAACEA&#10;mOTM8NwAAAAFAQAADwAAAAAAAAAAAAAAAABtBAAAZHJzL2Rvd25yZXYueG1sUEsFBgAAAAAEAAQA&#10;8wAAAHYFAAAAAA==&#10;" filled="f" stroked="f" strokeweight=".5pt">
                <v:textbox inset="0,0,0,0">
                  <w:txbxContent>
                    <w:p w14:paraId="2683AEFB" w14:textId="77777777" w:rsidR="00E33F1A" w:rsidRPr="000D1B6C" w:rsidRDefault="00E33F1A" w:rsidP="000D1B6C">
                      <w:pPr>
                        <w:pStyle w:val="NoSpacing"/>
                      </w:pPr>
                      <w:r w:rsidRPr="008F310E">
                        <w:rPr>
                          <w:noProof/>
                        </w:rPr>
                        <w:t>To the Resident</w:t>
                      </w:r>
                    </w:p>
                    <w:p w14:paraId="24DC9559" w14:textId="77777777" w:rsidR="00E33F1A" w:rsidRPr="000D1B6C" w:rsidRDefault="00E33F1A" w:rsidP="000D1B6C">
                      <w:pPr>
                        <w:pStyle w:val="NoSpacing"/>
                      </w:pPr>
                      <w:r w:rsidRPr="008F310E">
                        <w:rPr>
                          <w:noProof/>
                        </w:rPr>
                        <w:t>143 Eramosa Road East</w:t>
                      </w:r>
                    </w:p>
                    <w:p w14:paraId="3D5A39B8" w14:textId="77777777" w:rsidR="00E33F1A" w:rsidRPr="000D1B6C" w:rsidRDefault="00E33F1A" w:rsidP="000D1B6C">
                      <w:pPr>
                        <w:pStyle w:val="NoSpacing"/>
                      </w:pPr>
                      <w:r w:rsidRPr="008F310E">
                        <w:rPr>
                          <w:noProof/>
                        </w:rPr>
                        <w:t>SOMERVILLE  VICTORIA  3912</w:t>
                      </w:r>
                    </w:p>
                    <w:p w14:paraId="49651F23" w14:textId="77777777" w:rsidR="00E33F1A" w:rsidRDefault="00E33F1A" w:rsidP="00946786">
                      <w:pPr>
                        <w:pStyle w:val="NoSpacing"/>
                      </w:pPr>
                    </w:p>
                  </w:txbxContent>
                </v:textbox>
                <w10:anchorlock/>
              </v:shape>
            </w:pict>
          </mc:Fallback>
        </mc:AlternateContent>
      </w:r>
    </w:p>
    <w:p w14:paraId="7C8C92CF" w14:textId="77777777" w:rsidR="00E33F1A" w:rsidRPr="00EA23BF" w:rsidRDefault="00E33F1A" w:rsidP="00EA23BF">
      <w:r w:rsidRPr="00EA23BF">
        <w:t>Dear Resident, </w:t>
      </w:r>
    </w:p>
    <w:p w14:paraId="37E91A31" w14:textId="77777777" w:rsidR="00E33F1A" w:rsidRPr="00EA23BF" w:rsidRDefault="00E33F1A" w:rsidP="00EA23BF">
      <w:r w:rsidRPr="00EA23BF">
        <w:rPr>
          <w:b/>
          <w:bCs/>
        </w:rPr>
        <w:t>Upcoming road works on Eramosa Road East</w:t>
      </w:r>
      <w:r w:rsidRPr="00EA23BF">
        <w:t> </w:t>
      </w:r>
    </w:p>
    <w:p w14:paraId="049EA18C"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54A81FDF"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50DB87B3" w14:textId="77777777" w:rsidR="00E33F1A" w:rsidRPr="00EA23BF" w:rsidRDefault="00E33F1A" w:rsidP="00EA23BF">
      <w:r w:rsidRPr="00EA23BF">
        <w:rPr>
          <w:b/>
          <w:bCs/>
        </w:rPr>
        <w:t>What this means for you</w:t>
      </w:r>
      <w:r w:rsidRPr="00EA23BF">
        <w:t> </w:t>
      </w:r>
    </w:p>
    <w:p w14:paraId="10F1C821"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26975542"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16AE9275"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42353EF0"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0FBC4C04"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45BCEC3A" w14:textId="77777777" w:rsidR="00E33F1A" w:rsidRDefault="00E33F1A" w:rsidP="00EA23BF">
      <w:pPr>
        <w:rPr>
          <w:b/>
          <w:bCs/>
        </w:rPr>
      </w:pPr>
    </w:p>
    <w:p w14:paraId="7BBF3E70" w14:textId="77777777" w:rsidR="00E33F1A" w:rsidRDefault="00E33F1A" w:rsidP="00EA23BF">
      <w:pPr>
        <w:rPr>
          <w:b/>
          <w:bCs/>
        </w:rPr>
      </w:pPr>
    </w:p>
    <w:p w14:paraId="72CB58ED" w14:textId="77777777" w:rsidR="00E33F1A" w:rsidRPr="00EA23BF" w:rsidRDefault="00E33F1A" w:rsidP="00EA23BF">
      <w:r w:rsidRPr="00EA23BF">
        <w:rPr>
          <w:b/>
          <w:bCs/>
        </w:rPr>
        <w:lastRenderedPageBreak/>
        <w:t>Questions or specific needs?</w:t>
      </w:r>
      <w:r w:rsidRPr="00EA23BF">
        <w:t> </w:t>
      </w:r>
    </w:p>
    <w:p w14:paraId="7E1F813E" w14:textId="77777777" w:rsidR="00E33F1A" w:rsidRPr="00EA23BF" w:rsidRDefault="00E33F1A" w:rsidP="00EA23BF">
      <w:r w:rsidRPr="00EA23BF">
        <w:t>If you have specific medical or mobility needs, or if you have any questions or concerns during construction, please reach out to our team: </w:t>
      </w:r>
    </w:p>
    <w:p w14:paraId="19AE1F30"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47EF2B0F"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3D53C840" w14:textId="77777777" w:rsidR="00E33F1A" w:rsidRPr="00EA23BF" w:rsidRDefault="00E33F1A" w:rsidP="00EA23BF">
      <w:r w:rsidRPr="00EA23BF">
        <w:t>Thank you for your patience and understanding while we work to build a safer, better road for our community.  </w:t>
      </w:r>
    </w:p>
    <w:p w14:paraId="52360502" w14:textId="77777777" w:rsidR="00E33F1A" w:rsidRPr="00EA23BF" w:rsidRDefault="00E33F1A" w:rsidP="00EA23BF">
      <w:r w:rsidRPr="00EA23BF">
        <w:t> </w:t>
      </w:r>
    </w:p>
    <w:p w14:paraId="7D6AFBAF" w14:textId="77777777" w:rsidR="00E33F1A" w:rsidRPr="00EA23BF" w:rsidRDefault="00E33F1A" w:rsidP="00EA23BF">
      <w:r w:rsidRPr="00EA23BF">
        <w:t>Kind regards,  </w:t>
      </w:r>
    </w:p>
    <w:p w14:paraId="0C46603D" w14:textId="77777777" w:rsidR="00E33F1A" w:rsidRPr="00EA23BF" w:rsidRDefault="00E33F1A" w:rsidP="00EA23BF">
      <w:r w:rsidRPr="00EA23BF">
        <w:t>Alex Christie </w:t>
      </w:r>
    </w:p>
    <w:p w14:paraId="02E6BAC9" w14:textId="77777777" w:rsidR="00E33F1A" w:rsidRPr="00EA23BF" w:rsidRDefault="00E33F1A" w:rsidP="00EA23BF">
      <w:r w:rsidRPr="00EA23BF">
        <w:t>Project Manager </w:t>
      </w:r>
      <w:r>
        <w:br/>
        <w:t>Mornington Peninsula Shire</w:t>
      </w:r>
    </w:p>
    <w:p w14:paraId="68987474" w14:textId="77777777" w:rsidR="00E33F1A" w:rsidRPr="00EA23BF" w:rsidRDefault="00E33F1A" w:rsidP="00EA23BF">
      <w:r w:rsidRPr="00EA23BF">
        <w:t> </w:t>
      </w:r>
    </w:p>
    <w:p w14:paraId="3BB87244"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0261023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2E04694E" w14:textId="77777777" w:rsidR="00E33F1A" w:rsidRDefault="00E33F1A" w:rsidP="00EA23BF">
      <w:pPr>
        <w:sectPr w:rsidR="00E33F1A" w:rsidSect="00E33F1A">
          <w:headerReference w:type="even" r:id="rId103"/>
          <w:headerReference w:type="default" r:id="rId104"/>
          <w:footerReference w:type="even" r:id="rId105"/>
          <w:footerReference w:type="default" r:id="rId106"/>
          <w:headerReference w:type="first" r:id="rId107"/>
          <w:footerReference w:type="first" r:id="rId108"/>
          <w:pgSz w:w="11907" w:h="16839" w:code="9"/>
          <w:pgMar w:top="1871" w:right="1247" w:bottom="1247" w:left="1247" w:header="340" w:footer="510" w:gutter="0"/>
          <w:pgNumType w:start="1"/>
          <w:cols w:space="340"/>
          <w:titlePg/>
          <w:docGrid w:linePitch="360"/>
        </w:sectPr>
      </w:pPr>
    </w:p>
    <w:sdt>
      <w:sdtPr>
        <w:id w:val="1616868735"/>
        <w:placeholder>
          <w:docPart w:val="BDAFE32B21D34FBC8100A9597C3CD79E"/>
        </w:placeholder>
        <w:date w:fullDate="2026-09-09T00:00:00Z">
          <w:dateFormat w:val="d MMMM yyyy"/>
          <w:lid w:val="en-AU"/>
          <w:storeMappedDataAs w:val="dateTime"/>
          <w:calendar w:val="gregorian"/>
        </w:date>
      </w:sdtPr>
      <w:sdtContent>
        <w:p w14:paraId="7A489D90" w14:textId="77777777" w:rsidR="00E33F1A" w:rsidRPr="00A30332" w:rsidRDefault="00E33F1A" w:rsidP="003062FC">
          <w:pPr>
            <w:pStyle w:val="BodyText"/>
            <w:spacing w:after="200"/>
            <w:ind w:firstLine="851"/>
          </w:pPr>
          <w:r>
            <w:t>9 September 2026</w:t>
          </w:r>
        </w:p>
      </w:sdtContent>
    </w:sdt>
    <w:p w14:paraId="4ED1A169"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392558919"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075121FF" w14:textId="77777777" w:rsidR="00E33F1A" w:rsidRPr="000D1B6C" w:rsidRDefault="00E33F1A" w:rsidP="000D1B6C">
                            <w:pPr>
                              <w:pStyle w:val="NoSpacing"/>
                            </w:pPr>
                            <w:r w:rsidRPr="008F310E">
                              <w:rPr>
                                <w:noProof/>
                              </w:rPr>
                              <w:t>To the Resident</w:t>
                            </w:r>
                          </w:p>
                          <w:p w14:paraId="4E91F520" w14:textId="77777777" w:rsidR="00E33F1A" w:rsidRPr="000D1B6C" w:rsidRDefault="00E33F1A" w:rsidP="000D1B6C">
                            <w:pPr>
                              <w:pStyle w:val="NoSpacing"/>
                            </w:pPr>
                            <w:r w:rsidRPr="008F310E">
                              <w:rPr>
                                <w:noProof/>
                              </w:rPr>
                              <w:t>145 Eramosa Road East</w:t>
                            </w:r>
                          </w:p>
                          <w:p w14:paraId="50759D06" w14:textId="77777777" w:rsidR="00E33F1A" w:rsidRPr="000D1B6C" w:rsidRDefault="00E33F1A" w:rsidP="000D1B6C">
                            <w:pPr>
                              <w:pStyle w:val="NoSpacing"/>
                            </w:pPr>
                            <w:r w:rsidRPr="008F310E">
                              <w:rPr>
                                <w:noProof/>
                              </w:rPr>
                              <w:t>SOMERVILLE  VICTORIA  3912</w:t>
                            </w:r>
                          </w:p>
                          <w:p w14:paraId="4B15C532"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42"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Wgyo&#10;tRMCAAAlBAAADgAAAAAAAAAAAAAAAAAuAgAAZHJzL2Uyb0RvYy54bWxQSwECLQAUAAYACAAAACEA&#10;mOTM8NwAAAAFAQAADwAAAAAAAAAAAAAAAABtBAAAZHJzL2Rvd25yZXYueG1sUEsFBgAAAAAEAAQA&#10;8wAAAHYFAAAAAA==&#10;" filled="f" stroked="f" strokeweight=".5pt">
                <v:textbox inset="0,0,0,0">
                  <w:txbxContent>
                    <w:p w14:paraId="075121FF" w14:textId="77777777" w:rsidR="00E33F1A" w:rsidRPr="000D1B6C" w:rsidRDefault="00E33F1A" w:rsidP="000D1B6C">
                      <w:pPr>
                        <w:pStyle w:val="NoSpacing"/>
                      </w:pPr>
                      <w:r w:rsidRPr="008F310E">
                        <w:rPr>
                          <w:noProof/>
                        </w:rPr>
                        <w:t>To the Resident</w:t>
                      </w:r>
                    </w:p>
                    <w:p w14:paraId="4E91F520" w14:textId="77777777" w:rsidR="00E33F1A" w:rsidRPr="000D1B6C" w:rsidRDefault="00E33F1A" w:rsidP="000D1B6C">
                      <w:pPr>
                        <w:pStyle w:val="NoSpacing"/>
                      </w:pPr>
                      <w:r w:rsidRPr="008F310E">
                        <w:rPr>
                          <w:noProof/>
                        </w:rPr>
                        <w:t>145 Eramosa Road East</w:t>
                      </w:r>
                    </w:p>
                    <w:p w14:paraId="50759D06" w14:textId="77777777" w:rsidR="00E33F1A" w:rsidRPr="000D1B6C" w:rsidRDefault="00E33F1A" w:rsidP="000D1B6C">
                      <w:pPr>
                        <w:pStyle w:val="NoSpacing"/>
                      </w:pPr>
                      <w:r w:rsidRPr="008F310E">
                        <w:rPr>
                          <w:noProof/>
                        </w:rPr>
                        <w:t>SOMERVILLE  VICTORIA  3912</w:t>
                      </w:r>
                    </w:p>
                    <w:p w14:paraId="4B15C532" w14:textId="77777777" w:rsidR="00E33F1A" w:rsidRDefault="00E33F1A" w:rsidP="00946786">
                      <w:pPr>
                        <w:pStyle w:val="NoSpacing"/>
                      </w:pPr>
                    </w:p>
                  </w:txbxContent>
                </v:textbox>
                <w10:anchorlock/>
              </v:shape>
            </w:pict>
          </mc:Fallback>
        </mc:AlternateContent>
      </w:r>
    </w:p>
    <w:p w14:paraId="5B2A1BF9" w14:textId="77777777" w:rsidR="00E33F1A" w:rsidRPr="00EA23BF" w:rsidRDefault="00E33F1A" w:rsidP="00EA23BF">
      <w:r w:rsidRPr="00EA23BF">
        <w:t>Dear Resident, </w:t>
      </w:r>
    </w:p>
    <w:p w14:paraId="79800FB2" w14:textId="77777777" w:rsidR="00E33F1A" w:rsidRPr="00EA23BF" w:rsidRDefault="00E33F1A" w:rsidP="00EA23BF">
      <w:r w:rsidRPr="00EA23BF">
        <w:rPr>
          <w:b/>
          <w:bCs/>
        </w:rPr>
        <w:t>Upcoming road works on Eramosa Road East</w:t>
      </w:r>
      <w:r w:rsidRPr="00EA23BF">
        <w:t> </w:t>
      </w:r>
    </w:p>
    <w:p w14:paraId="40E7239D"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7E4E12ED"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14390696" w14:textId="77777777" w:rsidR="00E33F1A" w:rsidRPr="00EA23BF" w:rsidRDefault="00E33F1A" w:rsidP="00EA23BF">
      <w:r w:rsidRPr="00EA23BF">
        <w:rPr>
          <w:b/>
          <w:bCs/>
        </w:rPr>
        <w:t>What this means for you</w:t>
      </w:r>
      <w:r w:rsidRPr="00EA23BF">
        <w:t> </w:t>
      </w:r>
    </w:p>
    <w:p w14:paraId="6ABE5EF6"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244E0598"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60396638"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15134F8F"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20DFD2EE"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45ABADDB" w14:textId="77777777" w:rsidR="00E33F1A" w:rsidRDefault="00E33F1A" w:rsidP="00EA23BF">
      <w:pPr>
        <w:rPr>
          <w:b/>
          <w:bCs/>
        </w:rPr>
      </w:pPr>
    </w:p>
    <w:p w14:paraId="663989A4" w14:textId="77777777" w:rsidR="00E33F1A" w:rsidRDefault="00E33F1A" w:rsidP="00EA23BF">
      <w:pPr>
        <w:rPr>
          <w:b/>
          <w:bCs/>
        </w:rPr>
      </w:pPr>
    </w:p>
    <w:p w14:paraId="486245AC" w14:textId="77777777" w:rsidR="00E33F1A" w:rsidRPr="00EA23BF" w:rsidRDefault="00E33F1A" w:rsidP="00EA23BF">
      <w:r w:rsidRPr="00EA23BF">
        <w:rPr>
          <w:b/>
          <w:bCs/>
        </w:rPr>
        <w:lastRenderedPageBreak/>
        <w:t>Questions or specific needs?</w:t>
      </w:r>
      <w:r w:rsidRPr="00EA23BF">
        <w:t> </w:t>
      </w:r>
    </w:p>
    <w:p w14:paraId="7D17C34E" w14:textId="77777777" w:rsidR="00E33F1A" w:rsidRPr="00EA23BF" w:rsidRDefault="00E33F1A" w:rsidP="00EA23BF">
      <w:r w:rsidRPr="00EA23BF">
        <w:t>If you have specific medical or mobility needs, or if you have any questions or concerns during construction, please reach out to our team: </w:t>
      </w:r>
    </w:p>
    <w:p w14:paraId="13AC6FCA"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594953F3"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6D267AA0" w14:textId="77777777" w:rsidR="00E33F1A" w:rsidRPr="00EA23BF" w:rsidRDefault="00E33F1A" w:rsidP="00EA23BF">
      <w:r w:rsidRPr="00EA23BF">
        <w:t>Thank you for your patience and understanding while we work to build a safer, better road for our community.  </w:t>
      </w:r>
    </w:p>
    <w:p w14:paraId="783B34CC" w14:textId="77777777" w:rsidR="00E33F1A" w:rsidRPr="00EA23BF" w:rsidRDefault="00E33F1A" w:rsidP="00EA23BF">
      <w:r w:rsidRPr="00EA23BF">
        <w:t> </w:t>
      </w:r>
    </w:p>
    <w:p w14:paraId="12656CE0" w14:textId="77777777" w:rsidR="00E33F1A" w:rsidRPr="00EA23BF" w:rsidRDefault="00E33F1A" w:rsidP="00EA23BF">
      <w:r w:rsidRPr="00EA23BF">
        <w:t>Kind regards,  </w:t>
      </w:r>
    </w:p>
    <w:p w14:paraId="580E7D1A" w14:textId="77777777" w:rsidR="00E33F1A" w:rsidRPr="00EA23BF" w:rsidRDefault="00E33F1A" w:rsidP="00EA23BF">
      <w:r w:rsidRPr="00EA23BF">
        <w:t>Alex Christie </w:t>
      </w:r>
    </w:p>
    <w:p w14:paraId="3EE24355" w14:textId="77777777" w:rsidR="00E33F1A" w:rsidRPr="00EA23BF" w:rsidRDefault="00E33F1A" w:rsidP="00EA23BF">
      <w:r w:rsidRPr="00EA23BF">
        <w:t>Project Manager </w:t>
      </w:r>
      <w:r>
        <w:br/>
        <w:t>Mornington Peninsula Shire</w:t>
      </w:r>
    </w:p>
    <w:p w14:paraId="093DFB82" w14:textId="77777777" w:rsidR="00E33F1A" w:rsidRPr="00EA23BF" w:rsidRDefault="00E33F1A" w:rsidP="00EA23BF">
      <w:r w:rsidRPr="00EA23BF">
        <w:t> </w:t>
      </w:r>
    </w:p>
    <w:p w14:paraId="29E665B9"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5123656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06D9263A" w14:textId="77777777" w:rsidR="00E33F1A" w:rsidRDefault="00E33F1A" w:rsidP="00EA23BF">
      <w:pPr>
        <w:sectPr w:rsidR="00E33F1A" w:rsidSect="00E33F1A">
          <w:headerReference w:type="even" r:id="rId109"/>
          <w:headerReference w:type="default" r:id="rId110"/>
          <w:footerReference w:type="even" r:id="rId111"/>
          <w:footerReference w:type="default" r:id="rId112"/>
          <w:headerReference w:type="first" r:id="rId113"/>
          <w:footerReference w:type="first" r:id="rId114"/>
          <w:pgSz w:w="11907" w:h="16839" w:code="9"/>
          <w:pgMar w:top="1871" w:right="1247" w:bottom="1247" w:left="1247" w:header="340" w:footer="510" w:gutter="0"/>
          <w:pgNumType w:start="1"/>
          <w:cols w:space="340"/>
          <w:titlePg/>
          <w:docGrid w:linePitch="360"/>
        </w:sectPr>
      </w:pPr>
    </w:p>
    <w:sdt>
      <w:sdtPr>
        <w:id w:val="-826129931"/>
        <w:placeholder>
          <w:docPart w:val="8BB9C87D8F8B4294870F45B07F41B9EB"/>
        </w:placeholder>
        <w:date w:fullDate="2026-09-09T00:00:00Z">
          <w:dateFormat w:val="d MMMM yyyy"/>
          <w:lid w:val="en-AU"/>
          <w:storeMappedDataAs w:val="dateTime"/>
          <w:calendar w:val="gregorian"/>
        </w:date>
      </w:sdtPr>
      <w:sdtContent>
        <w:p w14:paraId="539C4581" w14:textId="77777777" w:rsidR="00E33F1A" w:rsidRPr="00A30332" w:rsidRDefault="00E33F1A" w:rsidP="003062FC">
          <w:pPr>
            <w:pStyle w:val="BodyText"/>
            <w:spacing w:after="200"/>
            <w:ind w:firstLine="851"/>
          </w:pPr>
          <w:r>
            <w:t>9 September 2026</w:t>
          </w:r>
        </w:p>
      </w:sdtContent>
    </w:sdt>
    <w:p w14:paraId="2D2335D0"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823319518"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7B0BFA5F" w14:textId="77777777" w:rsidR="00E33F1A" w:rsidRPr="000D1B6C" w:rsidRDefault="00E33F1A" w:rsidP="000D1B6C">
                            <w:pPr>
                              <w:pStyle w:val="NoSpacing"/>
                            </w:pPr>
                            <w:r w:rsidRPr="008F310E">
                              <w:rPr>
                                <w:noProof/>
                              </w:rPr>
                              <w:t>To the Resident</w:t>
                            </w:r>
                          </w:p>
                          <w:p w14:paraId="1591165C" w14:textId="77777777" w:rsidR="00E33F1A" w:rsidRPr="000D1B6C" w:rsidRDefault="00E33F1A" w:rsidP="000D1B6C">
                            <w:pPr>
                              <w:pStyle w:val="NoSpacing"/>
                            </w:pPr>
                            <w:r w:rsidRPr="008F310E">
                              <w:rPr>
                                <w:noProof/>
                              </w:rPr>
                              <w:t>146 Eramosa Road East</w:t>
                            </w:r>
                          </w:p>
                          <w:p w14:paraId="7A138708" w14:textId="77777777" w:rsidR="00E33F1A" w:rsidRPr="000D1B6C" w:rsidRDefault="00E33F1A" w:rsidP="000D1B6C">
                            <w:pPr>
                              <w:pStyle w:val="NoSpacing"/>
                            </w:pPr>
                            <w:r w:rsidRPr="008F310E">
                              <w:rPr>
                                <w:noProof/>
                              </w:rPr>
                              <w:t>SOMERVILLE  VICTORIA  3912</w:t>
                            </w:r>
                          </w:p>
                          <w:p w14:paraId="5A304646"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43"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Nur&#10;jJAUAgAAJQQAAA4AAAAAAAAAAAAAAAAALgIAAGRycy9lMm9Eb2MueG1sUEsBAi0AFAAGAAgAAAAh&#10;AJjkzPDcAAAABQEAAA8AAAAAAAAAAAAAAAAAbgQAAGRycy9kb3ducmV2LnhtbFBLBQYAAAAABAAE&#10;APMAAAB3BQAAAAA=&#10;" filled="f" stroked="f" strokeweight=".5pt">
                <v:textbox inset="0,0,0,0">
                  <w:txbxContent>
                    <w:p w14:paraId="7B0BFA5F" w14:textId="77777777" w:rsidR="00E33F1A" w:rsidRPr="000D1B6C" w:rsidRDefault="00E33F1A" w:rsidP="000D1B6C">
                      <w:pPr>
                        <w:pStyle w:val="NoSpacing"/>
                      </w:pPr>
                      <w:r w:rsidRPr="008F310E">
                        <w:rPr>
                          <w:noProof/>
                        </w:rPr>
                        <w:t>To the Resident</w:t>
                      </w:r>
                    </w:p>
                    <w:p w14:paraId="1591165C" w14:textId="77777777" w:rsidR="00E33F1A" w:rsidRPr="000D1B6C" w:rsidRDefault="00E33F1A" w:rsidP="000D1B6C">
                      <w:pPr>
                        <w:pStyle w:val="NoSpacing"/>
                      </w:pPr>
                      <w:r w:rsidRPr="008F310E">
                        <w:rPr>
                          <w:noProof/>
                        </w:rPr>
                        <w:t>146 Eramosa Road East</w:t>
                      </w:r>
                    </w:p>
                    <w:p w14:paraId="7A138708" w14:textId="77777777" w:rsidR="00E33F1A" w:rsidRPr="000D1B6C" w:rsidRDefault="00E33F1A" w:rsidP="000D1B6C">
                      <w:pPr>
                        <w:pStyle w:val="NoSpacing"/>
                      </w:pPr>
                      <w:r w:rsidRPr="008F310E">
                        <w:rPr>
                          <w:noProof/>
                        </w:rPr>
                        <w:t>SOMERVILLE  VICTORIA  3912</w:t>
                      </w:r>
                    </w:p>
                    <w:p w14:paraId="5A304646" w14:textId="77777777" w:rsidR="00E33F1A" w:rsidRDefault="00E33F1A" w:rsidP="00946786">
                      <w:pPr>
                        <w:pStyle w:val="NoSpacing"/>
                      </w:pPr>
                    </w:p>
                  </w:txbxContent>
                </v:textbox>
                <w10:anchorlock/>
              </v:shape>
            </w:pict>
          </mc:Fallback>
        </mc:AlternateContent>
      </w:r>
    </w:p>
    <w:p w14:paraId="3AD43F22" w14:textId="77777777" w:rsidR="00E33F1A" w:rsidRPr="00EA23BF" w:rsidRDefault="00E33F1A" w:rsidP="00EA23BF">
      <w:r w:rsidRPr="00EA23BF">
        <w:t>Dear Resident, </w:t>
      </w:r>
    </w:p>
    <w:p w14:paraId="7B86DBA2" w14:textId="77777777" w:rsidR="00E33F1A" w:rsidRPr="00EA23BF" w:rsidRDefault="00E33F1A" w:rsidP="00EA23BF">
      <w:r w:rsidRPr="00EA23BF">
        <w:rPr>
          <w:b/>
          <w:bCs/>
        </w:rPr>
        <w:t>Upcoming road works on Eramosa Road East</w:t>
      </w:r>
      <w:r w:rsidRPr="00EA23BF">
        <w:t> </w:t>
      </w:r>
    </w:p>
    <w:p w14:paraId="7FA4BF59"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6E4DAFF1"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35639F12" w14:textId="77777777" w:rsidR="00E33F1A" w:rsidRPr="00EA23BF" w:rsidRDefault="00E33F1A" w:rsidP="00EA23BF">
      <w:r w:rsidRPr="00EA23BF">
        <w:rPr>
          <w:b/>
          <w:bCs/>
        </w:rPr>
        <w:t>What this means for you</w:t>
      </w:r>
      <w:r w:rsidRPr="00EA23BF">
        <w:t> </w:t>
      </w:r>
    </w:p>
    <w:p w14:paraId="49DA4C61"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56B11315"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6235F168"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4A7B0862"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6CFD7D21"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53B6398C" w14:textId="77777777" w:rsidR="00E33F1A" w:rsidRDefault="00E33F1A" w:rsidP="00EA23BF">
      <w:pPr>
        <w:rPr>
          <w:b/>
          <w:bCs/>
        </w:rPr>
      </w:pPr>
    </w:p>
    <w:p w14:paraId="10CA92B1" w14:textId="77777777" w:rsidR="00E33F1A" w:rsidRDefault="00E33F1A" w:rsidP="00EA23BF">
      <w:pPr>
        <w:rPr>
          <w:b/>
          <w:bCs/>
        </w:rPr>
      </w:pPr>
    </w:p>
    <w:p w14:paraId="466A5A2E" w14:textId="77777777" w:rsidR="00E33F1A" w:rsidRPr="00EA23BF" w:rsidRDefault="00E33F1A" w:rsidP="00EA23BF">
      <w:r w:rsidRPr="00EA23BF">
        <w:rPr>
          <w:b/>
          <w:bCs/>
        </w:rPr>
        <w:lastRenderedPageBreak/>
        <w:t>Questions or specific needs?</w:t>
      </w:r>
      <w:r w:rsidRPr="00EA23BF">
        <w:t> </w:t>
      </w:r>
    </w:p>
    <w:p w14:paraId="7912744B" w14:textId="77777777" w:rsidR="00E33F1A" w:rsidRPr="00EA23BF" w:rsidRDefault="00E33F1A" w:rsidP="00EA23BF">
      <w:r w:rsidRPr="00EA23BF">
        <w:t>If you have specific medical or mobility needs, or if you have any questions or concerns during construction, please reach out to our team: </w:t>
      </w:r>
    </w:p>
    <w:p w14:paraId="54045C6D"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465AB31D"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2096407F" w14:textId="77777777" w:rsidR="00E33F1A" w:rsidRPr="00EA23BF" w:rsidRDefault="00E33F1A" w:rsidP="00EA23BF">
      <w:r w:rsidRPr="00EA23BF">
        <w:t>Thank you for your patience and understanding while we work to build a safer, better road for our community.  </w:t>
      </w:r>
    </w:p>
    <w:p w14:paraId="3F34FD43" w14:textId="77777777" w:rsidR="00E33F1A" w:rsidRPr="00EA23BF" w:rsidRDefault="00E33F1A" w:rsidP="00EA23BF">
      <w:r w:rsidRPr="00EA23BF">
        <w:t> </w:t>
      </w:r>
    </w:p>
    <w:p w14:paraId="6EE4C4DC" w14:textId="77777777" w:rsidR="00E33F1A" w:rsidRPr="00EA23BF" w:rsidRDefault="00E33F1A" w:rsidP="00EA23BF">
      <w:r w:rsidRPr="00EA23BF">
        <w:t>Kind regards,  </w:t>
      </w:r>
    </w:p>
    <w:p w14:paraId="59611DBD" w14:textId="77777777" w:rsidR="00E33F1A" w:rsidRPr="00EA23BF" w:rsidRDefault="00E33F1A" w:rsidP="00EA23BF">
      <w:r w:rsidRPr="00EA23BF">
        <w:t>Alex Christie </w:t>
      </w:r>
    </w:p>
    <w:p w14:paraId="7DBEB233" w14:textId="77777777" w:rsidR="00E33F1A" w:rsidRPr="00EA23BF" w:rsidRDefault="00E33F1A" w:rsidP="00EA23BF">
      <w:r w:rsidRPr="00EA23BF">
        <w:t>Project Manager </w:t>
      </w:r>
      <w:r>
        <w:br/>
        <w:t>Mornington Peninsula Shire</w:t>
      </w:r>
    </w:p>
    <w:p w14:paraId="17C746DD" w14:textId="77777777" w:rsidR="00E33F1A" w:rsidRPr="00EA23BF" w:rsidRDefault="00E33F1A" w:rsidP="00EA23BF">
      <w:r w:rsidRPr="00EA23BF">
        <w:t> </w:t>
      </w:r>
    </w:p>
    <w:p w14:paraId="52F65B55"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8948256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501ABDEB" w14:textId="77777777" w:rsidR="00E33F1A" w:rsidRDefault="00E33F1A" w:rsidP="00EA23BF">
      <w:pPr>
        <w:sectPr w:rsidR="00E33F1A" w:rsidSect="00E33F1A">
          <w:headerReference w:type="even" r:id="rId115"/>
          <w:headerReference w:type="default" r:id="rId116"/>
          <w:footerReference w:type="even" r:id="rId117"/>
          <w:footerReference w:type="default" r:id="rId118"/>
          <w:headerReference w:type="first" r:id="rId119"/>
          <w:footerReference w:type="first" r:id="rId120"/>
          <w:pgSz w:w="11907" w:h="16839" w:code="9"/>
          <w:pgMar w:top="1871" w:right="1247" w:bottom="1247" w:left="1247" w:header="340" w:footer="510" w:gutter="0"/>
          <w:pgNumType w:start="1"/>
          <w:cols w:space="340"/>
          <w:titlePg/>
          <w:docGrid w:linePitch="360"/>
        </w:sectPr>
      </w:pPr>
    </w:p>
    <w:sdt>
      <w:sdtPr>
        <w:id w:val="-1283808990"/>
        <w:placeholder>
          <w:docPart w:val="95AFDF244D3F43A6860C180A3A21F6D0"/>
        </w:placeholder>
        <w:date w:fullDate="2026-09-09T00:00:00Z">
          <w:dateFormat w:val="d MMMM yyyy"/>
          <w:lid w:val="en-AU"/>
          <w:storeMappedDataAs w:val="dateTime"/>
          <w:calendar w:val="gregorian"/>
        </w:date>
      </w:sdtPr>
      <w:sdtContent>
        <w:p w14:paraId="2CF4CBBF" w14:textId="77777777" w:rsidR="00E33F1A" w:rsidRPr="00A30332" w:rsidRDefault="00E33F1A" w:rsidP="003062FC">
          <w:pPr>
            <w:pStyle w:val="BodyText"/>
            <w:spacing w:after="200"/>
            <w:ind w:firstLine="851"/>
          </w:pPr>
          <w:r>
            <w:t>9 September 2026</w:t>
          </w:r>
        </w:p>
      </w:sdtContent>
    </w:sdt>
    <w:p w14:paraId="46391D07"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946837894"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1A6F12F1" w14:textId="77777777" w:rsidR="00E33F1A" w:rsidRPr="000D1B6C" w:rsidRDefault="00E33F1A" w:rsidP="000D1B6C">
                            <w:pPr>
                              <w:pStyle w:val="NoSpacing"/>
                            </w:pPr>
                            <w:r w:rsidRPr="008F310E">
                              <w:rPr>
                                <w:noProof/>
                              </w:rPr>
                              <w:t>To the Resident</w:t>
                            </w:r>
                          </w:p>
                          <w:p w14:paraId="32367840" w14:textId="77777777" w:rsidR="00E33F1A" w:rsidRPr="000D1B6C" w:rsidRDefault="00E33F1A" w:rsidP="000D1B6C">
                            <w:pPr>
                              <w:pStyle w:val="NoSpacing"/>
                            </w:pPr>
                            <w:r w:rsidRPr="008F310E">
                              <w:rPr>
                                <w:noProof/>
                              </w:rPr>
                              <w:t>147 Eramosa Road East</w:t>
                            </w:r>
                          </w:p>
                          <w:p w14:paraId="6EAFFAC6" w14:textId="77777777" w:rsidR="00E33F1A" w:rsidRPr="000D1B6C" w:rsidRDefault="00E33F1A" w:rsidP="000D1B6C">
                            <w:pPr>
                              <w:pStyle w:val="NoSpacing"/>
                            </w:pPr>
                            <w:r w:rsidRPr="008F310E">
                              <w:rPr>
                                <w:noProof/>
                              </w:rPr>
                              <w:t>SOMERVILLE  VICTORIA  3912</w:t>
                            </w:r>
                          </w:p>
                          <w:p w14:paraId="703481BA"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44"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Fecn&#10;mRMCAAAlBAAADgAAAAAAAAAAAAAAAAAuAgAAZHJzL2Uyb0RvYy54bWxQSwECLQAUAAYACAAAACEA&#10;mOTM8NwAAAAFAQAADwAAAAAAAAAAAAAAAABtBAAAZHJzL2Rvd25yZXYueG1sUEsFBgAAAAAEAAQA&#10;8wAAAHYFAAAAAA==&#10;" filled="f" stroked="f" strokeweight=".5pt">
                <v:textbox inset="0,0,0,0">
                  <w:txbxContent>
                    <w:p w14:paraId="1A6F12F1" w14:textId="77777777" w:rsidR="00E33F1A" w:rsidRPr="000D1B6C" w:rsidRDefault="00E33F1A" w:rsidP="000D1B6C">
                      <w:pPr>
                        <w:pStyle w:val="NoSpacing"/>
                      </w:pPr>
                      <w:r w:rsidRPr="008F310E">
                        <w:rPr>
                          <w:noProof/>
                        </w:rPr>
                        <w:t>To the Resident</w:t>
                      </w:r>
                    </w:p>
                    <w:p w14:paraId="32367840" w14:textId="77777777" w:rsidR="00E33F1A" w:rsidRPr="000D1B6C" w:rsidRDefault="00E33F1A" w:rsidP="000D1B6C">
                      <w:pPr>
                        <w:pStyle w:val="NoSpacing"/>
                      </w:pPr>
                      <w:r w:rsidRPr="008F310E">
                        <w:rPr>
                          <w:noProof/>
                        </w:rPr>
                        <w:t>147 Eramosa Road East</w:t>
                      </w:r>
                    </w:p>
                    <w:p w14:paraId="6EAFFAC6" w14:textId="77777777" w:rsidR="00E33F1A" w:rsidRPr="000D1B6C" w:rsidRDefault="00E33F1A" w:rsidP="000D1B6C">
                      <w:pPr>
                        <w:pStyle w:val="NoSpacing"/>
                      </w:pPr>
                      <w:r w:rsidRPr="008F310E">
                        <w:rPr>
                          <w:noProof/>
                        </w:rPr>
                        <w:t>SOMERVILLE  VICTORIA  3912</w:t>
                      </w:r>
                    </w:p>
                    <w:p w14:paraId="703481BA" w14:textId="77777777" w:rsidR="00E33F1A" w:rsidRDefault="00E33F1A" w:rsidP="00946786">
                      <w:pPr>
                        <w:pStyle w:val="NoSpacing"/>
                      </w:pPr>
                    </w:p>
                  </w:txbxContent>
                </v:textbox>
                <w10:anchorlock/>
              </v:shape>
            </w:pict>
          </mc:Fallback>
        </mc:AlternateContent>
      </w:r>
    </w:p>
    <w:p w14:paraId="181B69B1" w14:textId="77777777" w:rsidR="00E33F1A" w:rsidRPr="00EA23BF" w:rsidRDefault="00E33F1A" w:rsidP="00EA23BF">
      <w:r w:rsidRPr="00EA23BF">
        <w:t>Dear Resident, </w:t>
      </w:r>
    </w:p>
    <w:p w14:paraId="6EB25E1A" w14:textId="77777777" w:rsidR="00E33F1A" w:rsidRPr="00EA23BF" w:rsidRDefault="00E33F1A" w:rsidP="00EA23BF">
      <w:r w:rsidRPr="00EA23BF">
        <w:rPr>
          <w:b/>
          <w:bCs/>
        </w:rPr>
        <w:t>Upcoming road works on Eramosa Road East</w:t>
      </w:r>
      <w:r w:rsidRPr="00EA23BF">
        <w:t> </w:t>
      </w:r>
    </w:p>
    <w:p w14:paraId="4BD0EB21"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28D9292E"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2E0D9B89" w14:textId="77777777" w:rsidR="00E33F1A" w:rsidRPr="00EA23BF" w:rsidRDefault="00E33F1A" w:rsidP="00EA23BF">
      <w:r w:rsidRPr="00EA23BF">
        <w:rPr>
          <w:b/>
          <w:bCs/>
        </w:rPr>
        <w:t>What this means for you</w:t>
      </w:r>
      <w:r w:rsidRPr="00EA23BF">
        <w:t> </w:t>
      </w:r>
    </w:p>
    <w:p w14:paraId="5B1497BB"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400DCD48"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6C890FA8"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612A8B54"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382FF38D"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229F407E" w14:textId="77777777" w:rsidR="00E33F1A" w:rsidRDefault="00E33F1A" w:rsidP="00EA23BF">
      <w:pPr>
        <w:rPr>
          <w:b/>
          <w:bCs/>
        </w:rPr>
      </w:pPr>
    </w:p>
    <w:p w14:paraId="5279D433" w14:textId="77777777" w:rsidR="00E33F1A" w:rsidRDefault="00E33F1A" w:rsidP="00EA23BF">
      <w:pPr>
        <w:rPr>
          <w:b/>
          <w:bCs/>
        </w:rPr>
      </w:pPr>
    </w:p>
    <w:p w14:paraId="26CE8BBC" w14:textId="77777777" w:rsidR="00E33F1A" w:rsidRPr="00EA23BF" w:rsidRDefault="00E33F1A" w:rsidP="00EA23BF">
      <w:r w:rsidRPr="00EA23BF">
        <w:rPr>
          <w:b/>
          <w:bCs/>
        </w:rPr>
        <w:lastRenderedPageBreak/>
        <w:t>Questions or specific needs?</w:t>
      </w:r>
      <w:r w:rsidRPr="00EA23BF">
        <w:t> </w:t>
      </w:r>
    </w:p>
    <w:p w14:paraId="5CD371A7" w14:textId="77777777" w:rsidR="00E33F1A" w:rsidRPr="00EA23BF" w:rsidRDefault="00E33F1A" w:rsidP="00EA23BF">
      <w:r w:rsidRPr="00EA23BF">
        <w:t>If you have specific medical or mobility needs, or if you have any questions or concerns during construction, please reach out to our team: </w:t>
      </w:r>
    </w:p>
    <w:p w14:paraId="36BC0303"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65CC60C8"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6CA9B890" w14:textId="77777777" w:rsidR="00E33F1A" w:rsidRPr="00EA23BF" w:rsidRDefault="00E33F1A" w:rsidP="00EA23BF">
      <w:r w:rsidRPr="00EA23BF">
        <w:t>Thank you for your patience and understanding while we work to build a safer, better road for our community.  </w:t>
      </w:r>
    </w:p>
    <w:p w14:paraId="461A5955" w14:textId="77777777" w:rsidR="00E33F1A" w:rsidRPr="00EA23BF" w:rsidRDefault="00E33F1A" w:rsidP="00EA23BF">
      <w:r w:rsidRPr="00EA23BF">
        <w:t> </w:t>
      </w:r>
    </w:p>
    <w:p w14:paraId="7BE1F6CE" w14:textId="77777777" w:rsidR="00E33F1A" w:rsidRPr="00EA23BF" w:rsidRDefault="00E33F1A" w:rsidP="00EA23BF">
      <w:r w:rsidRPr="00EA23BF">
        <w:t>Kind regards,  </w:t>
      </w:r>
    </w:p>
    <w:p w14:paraId="26C63061" w14:textId="77777777" w:rsidR="00E33F1A" w:rsidRPr="00EA23BF" w:rsidRDefault="00E33F1A" w:rsidP="00EA23BF">
      <w:r w:rsidRPr="00EA23BF">
        <w:t>Alex Christie </w:t>
      </w:r>
    </w:p>
    <w:p w14:paraId="1C3AB050" w14:textId="77777777" w:rsidR="00E33F1A" w:rsidRPr="00EA23BF" w:rsidRDefault="00E33F1A" w:rsidP="00EA23BF">
      <w:r w:rsidRPr="00EA23BF">
        <w:t>Project Manager </w:t>
      </w:r>
      <w:r>
        <w:br/>
        <w:t>Mornington Peninsula Shire</w:t>
      </w:r>
    </w:p>
    <w:p w14:paraId="128AB3F3" w14:textId="77777777" w:rsidR="00E33F1A" w:rsidRPr="00EA23BF" w:rsidRDefault="00E33F1A" w:rsidP="00EA23BF">
      <w:r w:rsidRPr="00EA23BF">
        <w:t> </w:t>
      </w:r>
    </w:p>
    <w:p w14:paraId="6E261E4F"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7985492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47659CE8" w14:textId="77777777" w:rsidR="00E33F1A" w:rsidRDefault="00E33F1A" w:rsidP="00EA23BF">
      <w:pPr>
        <w:sectPr w:rsidR="00E33F1A" w:rsidSect="00E33F1A">
          <w:headerReference w:type="even" r:id="rId121"/>
          <w:headerReference w:type="default" r:id="rId122"/>
          <w:footerReference w:type="even" r:id="rId123"/>
          <w:footerReference w:type="default" r:id="rId124"/>
          <w:headerReference w:type="first" r:id="rId125"/>
          <w:footerReference w:type="first" r:id="rId126"/>
          <w:pgSz w:w="11907" w:h="16839" w:code="9"/>
          <w:pgMar w:top="1871" w:right="1247" w:bottom="1247" w:left="1247" w:header="340" w:footer="510" w:gutter="0"/>
          <w:pgNumType w:start="1"/>
          <w:cols w:space="340"/>
          <w:titlePg/>
          <w:docGrid w:linePitch="360"/>
        </w:sectPr>
      </w:pPr>
    </w:p>
    <w:sdt>
      <w:sdtPr>
        <w:id w:val="-41599616"/>
        <w:placeholder>
          <w:docPart w:val="B1853B324C55402C8E8503EB5463D921"/>
        </w:placeholder>
        <w:date w:fullDate="2026-09-09T00:00:00Z">
          <w:dateFormat w:val="d MMMM yyyy"/>
          <w:lid w:val="en-AU"/>
          <w:storeMappedDataAs w:val="dateTime"/>
          <w:calendar w:val="gregorian"/>
        </w:date>
      </w:sdtPr>
      <w:sdtContent>
        <w:p w14:paraId="204152D0" w14:textId="77777777" w:rsidR="00E33F1A" w:rsidRPr="00A30332" w:rsidRDefault="00E33F1A" w:rsidP="003062FC">
          <w:pPr>
            <w:pStyle w:val="BodyText"/>
            <w:spacing w:after="200"/>
            <w:ind w:firstLine="851"/>
          </w:pPr>
          <w:r>
            <w:t>9 September 2026</w:t>
          </w:r>
        </w:p>
      </w:sdtContent>
    </w:sdt>
    <w:p w14:paraId="0512C9F0"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247288583"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22BF6A45" w14:textId="77777777" w:rsidR="00E33F1A" w:rsidRPr="000D1B6C" w:rsidRDefault="00E33F1A" w:rsidP="000D1B6C">
                            <w:pPr>
                              <w:pStyle w:val="NoSpacing"/>
                            </w:pPr>
                            <w:r w:rsidRPr="008F310E">
                              <w:rPr>
                                <w:noProof/>
                              </w:rPr>
                              <w:t>To the Resident</w:t>
                            </w:r>
                          </w:p>
                          <w:p w14:paraId="245C95C3" w14:textId="77777777" w:rsidR="00E33F1A" w:rsidRPr="000D1B6C" w:rsidRDefault="00E33F1A" w:rsidP="000D1B6C">
                            <w:pPr>
                              <w:pStyle w:val="NoSpacing"/>
                            </w:pPr>
                            <w:r w:rsidRPr="008F310E">
                              <w:rPr>
                                <w:noProof/>
                              </w:rPr>
                              <w:t>148 Eramosa Road East</w:t>
                            </w:r>
                          </w:p>
                          <w:p w14:paraId="0EEA1244" w14:textId="77777777" w:rsidR="00E33F1A" w:rsidRPr="000D1B6C" w:rsidRDefault="00E33F1A" w:rsidP="000D1B6C">
                            <w:pPr>
                              <w:pStyle w:val="NoSpacing"/>
                            </w:pPr>
                            <w:r w:rsidRPr="008F310E">
                              <w:rPr>
                                <w:noProof/>
                              </w:rPr>
                              <w:t>SOMERVILLE  VICTORIA  3912</w:t>
                            </w:r>
                          </w:p>
                          <w:p w14:paraId="44CB6590"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45"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lEAD&#10;vBMCAAAlBAAADgAAAAAAAAAAAAAAAAAuAgAAZHJzL2Uyb0RvYy54bWxQSwECLQAUAAYACAAAACEA&#10;mOTM8NwAAAAFAQAADwAAAAAAAAAAAAAAAABtBAAAZHJzL2Rvd25yZXYueG1sUEsFBgAAAAAEAAQA&#10;8wAAAHYFAAAAAA==&#10;" filled="f" stroked="f" strokeweight=".5pt">
                <v:textbox inset="0,0,0,0">
                  <w:txbxContent>
                    <w:p w14:paraId="22BF6A45" w14:textId="77777777" w:rsidR="00E33F1A" w:rsidRPr="000D1B6C" w:rsidRDefault="00E33F1A" w:rsidP="000D1B6C">
                      <w:pPr>
                        <w:pStyle w:val="NoSpacing"/>
                      </w:pPr>
                      <w:r w:rsidRPr="008F310E">
                        <w:rPr>
                          <w:noProof/>
                        </w:rPr>
                        <w:t>To the Resident</w:t>
                      </w:r>
                    </w:p>
                    <w:p w14:paraId="245C95C3" w14:textId="77777777" w:rsidR="00E33F1A" w:rsidRPr="000D1B6C" w:rsidRDefault="00E33F1A" w:rsidP="000D1B6C">
                      <w:pPr>
                        <w:pStyle w:val="NoSpacing"/>
                      </w:pPr>
                      <w:r w:rsidRPr="008F310E">
                        <w:rPr>
                          <w:noProof/>
                        </w:rPr>
                        <w:t>148 Eramosa Road East</w:t>
                      </w:r>
                    </w:p>
                    <w:p w14:paraId="0EEA1244" w14:textId="77777777" w:rsidR="00E33F1A" w:rsidRPr="000D1B6C" w:rsidRDefault="00E33F1A" w:rsidP="000D1B6C">
                      <w:pPr>
                        <w:pStyle w:val="NoSpacing"/>
                      </w:pPr>
                      <w:r w:rsidRPr="008F310E">
                        <w:rPr>
                          <w:noProof/>
                        </w:rPr>
                        <w:t>SOMERVILLE  VICTORIA  3912</w:t>
                      </w:r>
                    </w:p>
                    <w:p w14:paraId="44CB6590" w14:textId="77777777" w:rsidR="00E33F1A" w:rsidRDefault="00E33F1A" w:rsidP="00946786">
                      <w:pPr>
                        <w:pStyle w:val="NoSpacing"/>
                      </w:pPr>
                    </w:p>
                  </w:txbxContent>
                </v:textbox>
                <w10:anchorlock/>
              </v:shape>
            </w:pict>
          </mc:Fallback>
        </mc:AlternateContent>
      </w:r>
    </w:p>
    <w:p w14:paraId="3CD99D88" w14:textId="77777777" w:rsidR="00E33F1A" w:rsidRPr="00EA23BF" w:rsidRDefault="00E33F1A" w:rsidP="00EA23BF">
      <w:r w:rsidRPr="00EA23BF">
        <w:t>Dear Resident, </w:t>
      </w:r>
    </w:p>
    <w:p w14:paraId="037D3DBB" w14:textId="77777777" w:rsidR="00E33F1A" w:rsidRPr="00EA23BF" w:rsidRDefault="00E33F1A" w:rsidP="00EA23BF">
      <w:r w:rsidRPr="00EA23BF">
        <w:rPr>
          <w:b/>
          <w:bCs/>
        </w:rPr>
        <w:t>Upcoming road works on Eramosa Road East</w:t>
      </w:r>
      <w:r w:rsidRPr="00EA23BF">
        <w:t> </w:t>
      </w:r>
    </w:p>
    <w:p w14:paraId="76B5E1CF"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3AA4A8DA"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59EE8757" w14:textId="77777777" w:rsidR="00E33F1A" w:rsidRPr="00EA23BF" w:rsidRDefault="00E33F1A" w:rsidP="00EA23BF">
      <w:r w:rsidRPr="00EA23BF">
        <w:rPr>
          <w:b/>
          <w:bCs/>
        </w:rPr>
        <w:t>What this means for you</w:t>
      </w:r>
      <w:r w:rsidRPr="00EA23BF">
        <w:t> </w:t>
      </w:r>
    </w:p>
    <w:p w14:paraId="2ECAEDC6"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3A107E40"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25C8355E"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0CB42201"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75894572"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2E3A1263" w14:textId="77777777" w:rsidR="00E33F1A" w:rsidRDefault="00E33F1A" w:rsidP="00EA23BF">
      <w:pPr>
        <w:rPr>
          <w:b/>
          <w:bCs/>
        </w:rPr>
      </w:pPr>
    </w:p>
    <w:p w14:paraId="04E03011" w14:textId="77777777" w:rsidR="00E33F1A" w:rsidRDefault="00E33F1A" w:rsidP="00EA23BF">
      <w:pPr>
        <w:rPr>
          <w:b/>
          <w:bCs/>
        </w:rPr>
      </w:pPr>
    </w:p>
    <w:p w14:paraId="27A0B652" w14:textId="77777777" w:rsidR="00E33F1A" w:rsidRPr="00EA23BF" w:rsidRDefault="00E33F1A" w:rsidP="00EA23BF">
      <w:r w:rsidRPr="00EA23BF">
        <w:rPr>
          <w:b/>
          <w:bCs/>
        </w:rPr>
        <w:lastRenderedPageBreak/>
        <w:t>Questions or specific needs?</w:t>
      </w:r>
      <w:r w:rsidRPr="00EA23BF">
        <w:t> </w:t>
      </w:r>
    </w:p>
    <w:p w14:paraId="5B7F3FD4" w14:textId="77777777" w:rsidR="00E33F1A" w:rsidRPr="00EA23BF" w:rsidRDefault="00E33F1A" w:rsidP="00EA23BF">
      <w:r w:rsidRPr="00EA23BF">
        <w:t>If you have specific medical or mobility needs, or if you have any questions or concerns during construction, please reach out to our team: </w:t>
      </w:r>
    </w:p>
    <w:p w14:paraId="3BC09244"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65B803E8"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5F7AC6E0" w14:textId="77777777" w:rsidR="00E33F1A" w:rsidRPr="00EA23BF" w:rsidRDefault="00E33F1A" w:rsidP="00EA23BF">
      <w:r w:rsidRPr="00EA23BF">
        <w:t>Thank you for your patience and understanding while we work to build a safer, better road for our community.  </w:t>
      </w:r>
    </w:p>
    <w:p w14:paraId="042C794A" w14:textId="77777777" w:rsidR="00E33F1A" w:rsidRPr="00EA23BF" w:rsidRDefault="00E33F1A" w:rsidP="00EA23BF">
      <w:r w:rsidRPr="00EA23BF">
        <w:t> </w:t>
      </w:r>
    </w:p>
    <w:p w14:paraId="3935AD4D" w14:textId="77777777" w:rsidR="00E33F1A" w:rsidRPr="00EA23BF" w:rsidRDefault="00E33F1A" w:rsidP="00EA23BF">
      <w:r w:rsidRPr="00EA23BF">
        <w:t>Kind regards,  </w:t>
      </w:r>
    </w:p>
    <w:p w14:paraId="5B463D43" w14:textId="77777777" w:rsidR="00E33F1A" w:rsidRPr="00EA23BF" w:rsidRDefault="00E33F1A" w:rsidP="00EA23BF">
      <w:r w:rsidRPr="00EA23BF">
        <w:t>Alex Christie </w:t>
      </w:r>
    </w:p>
    <w:p w14:paraId="30A90876" w14:textId="77777777" w:rsidR="00E33F1A" w:rsidRPr="00EA23BF" w:rsidRDefault="00E33F1A" w:rsidP="00EA23BF">
      <w:r w:rsidRPr="00EA23BF">
        <w:t>Project Manager </w:t>
      </w:r>
      <w:r>
        <w:br/>
        <w:t>Mornington Peninsula Shire</w:t>
      </w:r>
    </w:p>
    <w:p w14:paraId="5FB65787" w14:textId="77777777" w:rsidR="00E33F1A" w:rsidRPr="00EA23BF" w:rsidRDefault="00E33F1A" w:rsidP="00EA23BF">
      <w:r w:rsidRPr="00EA23BF">
        <w:t> </w:t>
      </w:r>
    </w:p>
    <w:p w14:paraId="7148CCE0"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5232916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10E8B0BA" w14:textId="77777777" w:rsidR="00E33F1A" w:rsidRDefault="00E33F1A" w:rsidP="00EA23BF">
      <w:pPr>
        <w:sectPr w:rsidR="00E33F1A" w:rsidSect="00E33F1A">
          <w:headerReference w:type="even" r:id="rId127"/>
          <w:headerReference w:type="default" r:id="rId128"/>
          <w:footerReference w:type="even" r:id="rId129"/>
          <w:footerReference w:type="default" r:id="rId130"/>
          <w:headerReference w:type="first" r:id="rId131"/>
          <w:footerReference w:type="first" r:id="rId132"/>
          <w:pgSz w:w="11907" w:h="16839" w:code="9"/>
          <w:pgMar w:top="1871" w:right="1247" w:bottom="1247" w:left="1247" w:header="340" w:footer="510" w:gutter="0"/>
          <w:pgNumType w:start="1"/>
          <w:cols w:space="340"/>
          <w:titlePg/>
          <w:docGrid w:linePitch="360"/>
        </w:sectPr>
      </w:pPr>
    </w:p>
    <w:sdt>
      <w:sdtPr>
        <w:id w:val="-640191724"/>
        <w:placeholder>
          <w:docPart w:val="94A0195C86F34959AD76FF811B478755"/>
        </w:placeholder>
        <w:date w:fullDate="2026-09-09T00:00:00Z">
          <w:dateFormat w:val="d MMMM yyyy"/>
          <w:lid w:val="en-AU"/>
          <w:storeMappedDataAs w:val="dateTime"/>
          <w:calendar w:val="gregorian"/>
        </w:date>
      </w:sdtPr>
      <w:sdtContent>
        <w:p w14:paraId="49D09315" w14:textId="77777777" w:rsidR="00E33F1A" w:rsidRPr="00A30332" w:rsidRDefault="00E33F1A" w:rsidP="003062FC">
          <w:pPr>
            <w:pStyle w:val="BodyText"/>
            <w:spacing w:after="200"/>
            <w:ind w:firstLine="851"/>
          </w:pPr>
          <w:r>
            <w:t>9 September 2026</w:t>
          </w:r>
        </w:p>
      </w:sdtContent>
    </w:sdt>
    <w:p w14:paraId="61A7595B"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355654634"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1A967391" w14:textId="77777777" w:rsidR="00E33F1A" w:rsidRPr="000D1B6C" w:rsidRDefault="00E33F1A" w:rsidP="000D1B6C">
                            <w:pPr>
                              <w:pStyle w:val="NoSpacing"/>
                            </w:pPr>
                            <w:r w:rsidRPr="008F310E">
                              <w:rPr>
                                <w:noProof/>
                              </w:rPr>
                              <w:t>To the Resident</w:t>
                            </w:r>
                          </w:p>
                          <w:p w14:paraId="18DC4B2F" w14:textId="77777777" w:rsidR="00E33F1A" w:rsidRPr="000D1B6C" w:rsidRDefault="00E33F1A" w:rsidP="000D1B6C">
                            <w:pPr>
                              <w:pStyle w:val="NoSpacing"/>
                            </w:pPr>
                            <w:r w:rsidRPr="008F310E">
                              <w:rPr>
                                <w:noProof/>
                              </w:rPr>
                              <w:t>149 Eramosa Road East</w:t>
                            </w:r>
                          </w:p>
                          <w:p w14:paraId="563D04D1" w14:textId="77777777" w:rsidR="00E33F1A" w:rsidRPr="000D1B6C" w:rsidRDefault="00E33F1A" w:rsidP="000D1B6C">
                            <w:pPr>
                              <w:pStyle w:val="NoSpacing"/>
                            </w:pPr>
                            <w:r w:rsidRPr="008F310E">
                              <w:rPr>
                                <w:noProof/>
                              </w:rPr>
                              <w:t>SOMERVILLE  VICTORIA  3912</w:t>
                            </w:r>
                          </w:p>
                          <w:p w14:paraId="7DEEAF59"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46"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" filled="f" stroked="f" strokeweight=".5pt">
                <v:textbox inset="0,0,0,0">
                  <w:txbxContent>
                    <w:p w14:paraId="1A967391" w14:textId="77777777" w:rsidR="00E33F1A" w:rsidRPr="000D1B6C" w:rsidRDefault="00E33F1A" w:rsidP="000D1B6C">
                      <w:pPr>
                        <w:pStyle w:val="NoSpacing"/>
                      </w:pPr>
                      <w:r w:rsidRPr="008F310E">
                        <w:rPr>
                          <w:noProof/>
                        </w:rPr>
                        <w:t>To the Resident</w:t>
                      </w:r>
                    </w:p>
                    <w:p w14:paraId="18DC4B2F" w14:textId="77777777" w:rsidR="00E33F1A" w:rsidRPr="000D1B6C" w:rsidRDefault="00E33F1A" w:rsidP="000D1B6C">
                      <w:pPr>
                        <w:pStyle w:val="NoSpacing"/>
                      </w:pPr>
                      <w:r w:rsidRPr="008F310E">
                        <w:rPr>
                          <w:noProof/>
                        </w:rPr>
                        <w:t>149 Eramosa Road East</w:t>
                      </w:r>
                    </w:p>
                    <w:p w14:paraId="563D04D1" w14:textId="77777777" w:rsidR="00E33F1A" w:rsidRPr="000D1B6C" w:rsidRDefault="00E33F1A" w:rsidP="000D1B6C">
                      <w:pPr>
                        <w:pStyle w:val="NoSpacing"/>
                      </w:pPr>
                      <w:r w:rsidRPr="008F310E">
                        <w:rPr>
                          <w:noProof/>
                        </w:rPr>
                        <w:t>SOMERVILLE  VICTORIA  3912</w:t>
                      </w:r>
                    </w:p>
                    <w:p w14:paraId="7DEEAF59" w14:textId="77777777" w:rsidR="00E33F1A" w:rsidRDefault="00E33F1A" w:rsidP="00946786">
                      <w:pPr>
                        <w:pStyle w:val="NoSpacing"/>
                      </w:pPr>
                    </w:p>
                  </w:txbxContent>
                </v:textbox>
                <w10:anchorlock/>
              </v:shape>
            </w:pict>
          </mc:Fallback>
        </mc:AlternateContent>
      </w:r>
    </w:p>
    <w:p w14:paraId="6C1BD1E5" w14:textId="77777777" w:rsidR="00E33F1A" w:rsidRPr="00EA23BF" w:rsidRDefault="00E33F1A" w:rsidP="00EA23BF">
      <w:r w:rsidRPr="00EA23BF">
        <w:t>Dear Resident, </w:t>
      </w:r>
    </w:p>
    <w:p w14:paraId="0250363B" w14:textId="77777777" w:rsidR="00E33F1A" w:rsidRPr="00EA23BF" w:rsidRDefault="00E33F1A" w:rsidP="00EA23BF">
      <w:r w:rsidRPr="00EA23BF">
        <w:rPr>
          <w:b/>
          <w:bCs/>
        </w:rPr>
        <w:t>Upcoming road works on Eramosa Road East</w:t>
      </w:r>
      <w:r w:rsidRPr="00EA23BF">
        <w:t> </w:t>
      </w:r>
    </w:p>
    <w:p w14:paraId="5A3D289C"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774BC4D5"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30CB2042" w14:textId="77777777" w:rsidR="00E33F1A" w:rsidRPr="00EA23BF" w:rsidRDefault="00E33F1A" w:rsidP="00EA23BF">
      <w:r w:rsidRPr="00EA23BF">
        <w:rPr>
          <w:b/>
          <w:bCs/>
        </w:rPr>
        <w:t>What this means for you</w:t>
      </w:r>
      <w:r w:rsidRPr="00EA23BF">
        <w:t> </w:t>
      </w:r>
    </w:p>
    <w:p w14:paraId="7BA147A2"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754612E0"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1C4F137D"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20AB5C7B"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6907ABC1"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6654F97B" w14:textId="77777777" w:rsidR="00E33F1A" w:rsidRDefault="00E33F1A" w:rsidP="00EA23BF">
      <w:pPr>
        <w:rPr>
          <w:b/>
          <w:bCs/>
        </w:rPr>
      </w:pPr>
    </w:p>
    <w:p w14:paraId="64F3D2E0" w14:textId="77777777" w:rsidR="00E33F1A" w:rsidRDefault="00E33F1A" w:rsidP="00EA23BF">
      <w:pPr>
        <w:rPr>
          <w:b/>
          <w:bCs/>
        </w:rPr>
      </w:pPr>
    </w:p>
    <w:p w14:paraId="78EDCA7E" w14:textId="77777777" w:rsidR="00E33F1A" w:rsidRPr="00EA23BF" w:rsidRDefault="00E33F1A" w:rsidP="00EA23BF">
      <w:r w:rsidRPr="00EA23BF">
        <w:rPr>
          <w:b/>
          <w:bCs/>
        </w:rPr>
        <w:lastRenderedPageBreak/>
        <w:t>Questions or specific needs?</w:t>
      </w:r>
      <w:r w:rsidRPr="00EA23BF">
        <w:t> </w:t>
      </w:r>
    </w:p>
    <w:p w14:paraId="557E2BEC" w14:textId="77777777" w:rsidR="00E33F1A" w:rsidRPr="00EA23BF" w:rsidRDefault="00E33F1A" w:rsidP="00EA23BF">
      <w:r w:rsidRPr="00EA23BF">
        <w:t>If you have specific medical or mobility needs, or if you have any questions or concerns during construction, please reach out to our team: </w:t>
      </w:r>
    </w:p>
    <w:p w14:paraId="6467E927"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01687701"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1FAA222E" w14:textId="77777777" w:rsidR="00E33F1A" w:rsidRPr="00EA23BF" w:rsidRDefault="00E33F1A" w:rsidP="00EA23BF">
      <w:r w:rsidRPr="00EA23BF">
        <w:t>Thank you for your patience and understanding while we work to build a safer, better road for our community.  </w:t>
      </w:r>
    </w:p>
    <w:p w14:paraId="5CEDF6C2" w14:textId="77777777" w:rsidR="00E33F1A" w:rsidRPr="00EA23BF" w:rsidRDefault="00E33F1A" w:rsidP="00EA23BF">
      <w:r w:rsidRPr="00EA23BF">
        <w:t> </w:t>
      </w:r>
    </w:p>
    <w:p w14:paraId="302050B9" w14:textId="77777777" w:rsidR="00E33F1A" w:rsidRPr="00EA23BF" w:rsidRDefault="00E33F1A" w:rsidP="00EA23BF">
      <w:r w:rsidRPr="00EA23BF">
        <w:t>Kind regards,  </w:t>
      </w:r>
    </w:p>
    <w:p w14:paraId="62C59C13" w14:textId="77777777" w:rsidR="00E33F1A" w:rsidRPr="00EA23BF" w:rsidRDefault="00E33F1A" w:rsidP="00EA23BF">
      <w:r w:rsidRPr="00EA23BF">
        <w:t>Alex Christie </w:t>
      </w:r>
    </w:p>
    <w:p w14:paraId="5201810F" w14:textId="77777777" w:rsidR="00E33F1A" w:rsidRPr="00EA23BF" w:rsidRDefault="00E33F1A" w:rsidP="00EA23BF">
      <w:r w:rsidRPr="00EA23BF">
        <w:t>Project Manager </w:t>
      </w:r>
      <w:r>
        <w:br/>
        <w:t>Mornington Peninsula Shire</w:t>
      </w:r>
    </w:p>
    <w:p w14:paraId="1EC0F577" w14:textId="77777777" w:rsidR="00E33F1A" w:rsidRPr="00EA23BF" w:rsidRDefault="00E33F1A" w:rsidP="00EA23BF">
      <w:r w:rsidRPr="00EA23BF">
        <w:t> </w:t>
      </w:r>
    </w:p>
    <w:p w14:paraId="6B95A7FA"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4003048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675A022D" w14:textId="77777777" w:rsidR="00E33F1A" w:rsidRDefault="00E33F1A" w:rsidP="00EA23BF">
      <w:pPr>
        <w:sectPr w:rsidR="00E33F1A" w:rsidSect="00E33F1A">
          <w:headerReference w:type="even" r:id="rId133"/>
          <w:headerReference w:type="default" r:id="rId134"/>
          <w:footerReference w:type="even" r:id="rId135"/>
          <w:footerReference w:type="default" r:id="rId136"/>
          <w:headerReference w:type="first" r:id="rId137"/>
          <w:footerReference w:type="first" r:id="rId138"/>
          <w:pgSz w:w="11907" w:h="16839" w:code="9"/>
          <w:pgMar w:top="1871" w:right="1247" w:bottom="1247" w:left="1247" w:header="340" w:footer="510" w:gutter="0"/>
          <w:pgNumType w:start="1"/>
          <w:cols w:space="340"/>
          <w:titlePg/>
          <w:docGrid w:linePitch="360"/>
        </w:sectPr>
      </w:pPr>
    </w:p>
    <w:sdt>
      <w:sdtPr>
        <w:id w:val="-67031107"/>
        <w:placeholder>
          <w:docPart w:val="B0D398A7D99747D48E32AF3BDABB76A6"/>
        </w:placeholder>
        <w:date w:fullDate="2026-09-09T00:00:00Z">
          <w:dateFormat w:val="d MMMM yyyy"/>
          <w:lid w:val="en-AU"/>
          <w:storeMappedDataAs w:val="dateTime"/>
          <w:calendar w:val="gregorian"/>
        </w:date>
      </w:sdtPr>
      <w:sdtContent>
        <w:p w14:paraId="031268F8" w14:textId="77777777" w:rsidR="00E33F1A" w:rsidRPr="00A30332" w:rsidRDefault="00E33F1A" w:rsidP="003062FC">
          <w:pPr>
            <w:pStyle w:val="BodyText"/>
            <w:spacing w:after="200"/>
            <w:ind w:firstLine="851"/>
          </w:pPr>
          <w:r>
            <w:t>9 September 2026</w:t>
          </w:r>
        </w:p>
      </w:sdtContent>
    </w:sdt>
    <w:p w14:paraId="7451A5CB"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208642114"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0295BB2D" w14:textId="77777777" w:rsidR="00E33F1A" w:rsidRPr="000D1B6C" w:rsidRDefault="00E33F1A" w:rsidP="000D1B6C">
                            <w:pPr>
                              <w:pStyle w:val="NoSpacing"/>
                            </w:pPr>
                            <w:r w:rsidRPr="008F310E">
                              <w:rPr>
                                <w:noProof/>
                              </w:rPr>
                              <w:t>To the Resident</w:t>
                            </w:r>
                          </w:p>
                          <w:p w14:paraId="453A6458" w14:textId="77777777" w:rsidR="00E33F1A" w:rsidRPr="000D1B6C" w:rsidRDefault="00E33F1A" w:rsidP="000D1B6C">
                            <w:pPr>
                              <w:pStyle w:val="NoSpacing"/>
                            </w:pPr>
                            <w:r w:rsidRPr="008F310E">
                              <w:rPr>
                                <w:noProof/>
                              </w:rPr>
                              <w:t>151 Eramosa Road East</w:t>
                            </w:r>
                          </w:p>
                          <w:p w14:paraId="6C286A3F" w14:textId="77777777" w:rsidR="00E33F1A" w:rsidRPr="000D1B6C" w:rsidRDefault="00E33F1A" w:rsidP="000D1B6C">
                            <w:pPr>
                              <w:pStyle w:val="NoSpacing"/>
                            </w:pPr>
                            <w:r w:rsidRPr="008F310E">
                              <w:rPr>
                                <w:noProof/>
                              </w:rPr>
                              <w:t>SOMERVILLE  VICTORIA  3912</w:t>
                            </w:r>
                          </w:p>
                          <w:p w14:paraId="6580E167"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47"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r8WJ&#10;OhMCAAAlBAAADgAAAAAAAAAAAAAAAAAuAgAAZHJzL2Uyb0RvYy54bWxQSwECLQAUAAYACAAAACEA&#10;mOTM8NwAAAAFAQAADwAAAAAAAAAAAAAAAABtBAAAZHJzL2Rvd25yZXYueG1sUEsFBgAAAAAEAAQA&#10;8wAAAHYFAAAAAA==&#10;" filled="f" stroked="f" strokeweight=".5pt">
                <v:textbox inset="0,0,0,0">
                  <w:txbxContent>
                    <w:p w14:paraId="0295BB2D" w14:textId="77777777" w:rsidR="00E33F1A" w:rsidRPr="000D1B6C" w:rsidRDefault="00E33F1A" w:rsidP="000D1B6C">
                      <w:pPr>
                        <w:pStyle w:val="NoSpacing"/>
                      </w:pPr>
                      <w:r w:rsidRPr="008F310E">
                        <w:rPr>
                          <w:noProof/>
                        </w:rPr>
                        <w:t>To the Resident</w:t>
                      </w:r>
                    </w:p>
                    <w:p w14:paraId="453A6458" w14:textId="77777777" w:rsidR="00E33F1A" w:rsidRPr="000D1B6C" w:rsidRDefault="00E33F1A" w:rsidP="000D1B6C">
                      <w:pPr>
                        <w:pStyle w:val="NoSpacing"/>
                      </w:pPr>
                      <w:r w:rsidRPr="008F310E">
                        <w:rPr>
                          <w:noProof/>
                        </w:rPr>
                        <w:t>151 Eramosa Road East</w:t>
                      </w:r>
                    </w:p>
                    <w:p w14:paraId="6C286A3F" w14:textId="77777777" w:rsidR="00E33F1A" w:rsidRPr="000D1B6C" w:rsidRDefault="00E33F1A" w:rsidP="000D1B6C">
                      <w:pPr>
                        <w:pStyle w:val="NoSpacing"/>
                      </w:pPr>
                      <w:r w:rsidRPr="008F310E">
                        <w:rPr>
                          <w:noProof/>
                        </w:rPr>
                        <w:t>SOMERVILLE  VICTORIA  3912</w:t>
                      </w:r>
                    </w:p>
                    <w:p w14:paraId="6580E167" w14:textId="77777777" w:rsidR="00E33F1A" w:rsidRDefault="00E33F1A" w:rsidP="00946786">
                      <w:pPr>
                        <w:pStyle w:val="NoSpacing"/>
                      </w:pPr>
                    </w:p>
                  </w:txbxContent>
                </v:textbox>
                <w10:anchorlock/>
              </v:shape>
            </w:pict>
          </mc:Fallback>
        </mc:AlternateContent>
      </w:r>
    </w:p>
    <w:p w14:paraId="7B524352" w14:textId="77777777" w:rsidR="00E33F1A" w:rsidRPr="00EA23BF" w:rsidRDefault="00E33F1A" w:rsidP="00EA23BF">
      <w:r w:rsidRPr="00EA23BF">
        <w:t>Dear Resident, </w:t>
      </w:r>
    </w:p>
    <w:p w14:paraId="1DEDAB2F" w14:textId="77777777" w:rsidR="00E33F1A" w:rsidRPr="00EA23BF" w:rsidRDefault="00E33F1A" w:rsidP="00EA23BF">
      <w:r w:rsidRPr="00EA23BF">
        <w:rPr>
          <w:b/>
          <w:bCs/>
        </w:rPr>
        <w:t>Upcoming road works on Eramosa Road East</w:t>
      </w:r>
      <w:r w:rsidRPr="00EA23BF">
        <w:t> </w:t>
      </w:r>
    </w:p>
    <w:p w14:paraId="41CCF06F"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6E309B4D"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59C2D607" w14:textId="77777777" w:rsidR="00E33F1A" w:rsidRPr="00EA23BF" w:rsidRDefault="00E33F1A" w:rsidP="00EA23BF">
      <w:r w:rsidRPr="00EA23BF">
        <w:rPr>
          <w:b/>
          <w:bCs/>
        </w:rPr>
        <w:t>What this means for you</w:t>
      </w:r>
      <w:r w:rsidRPr="00EA23BF">
        <w:t> </w:t>
      </w:r>
    </w:p>
    <w:p w14:paraId="2299AA87"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7C2FCAAA"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507EE2DA"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2ED1B238"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3DAECCD6"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75F4F3F2" w14:textId="77777777" w:rsidR="00E33F1A" w:rsidRDefault="00E33F1A" w:rsidP="00EA23BF">
      <w:pPr>
        <w:rPr>
          <w:b/>
          <w:bCs/>
        </w:rPr>
      </w:pPr>
    </w:p>
    <w:p w14:paraId="513F92AF" w14:textId="77777777" w:rsidR="00E33F1A" w:rsidRDefault="00E33F1A" w:rsidP="00EA23BF">
      <w:pPr>
        <w:rPr>
          <w:b/>
          <w:bCs/>
        </w:rPr>
      </w:pPr>
    </w:p>
    <w:p w14:paraId="0EEB2283" w14:textId="77777777" w:rsidR="00E33F1A" w:rsidRPr="00EA23BF" w:rsidRDefault="00E33F1A" w:rsidP="00EA23BF">
      <w:r w:rsidRPr="00EA23BF">
        <w:rPr>
          <w:b/>
          <w:bCs/>
        </w:rPr>
        <w:lastRenderedPageBreak/>
        <w:t>Questions or specific needs?</w:t>
      </w:r>
      <w:r w:rsidRPr="00EA23BF">
        <w:t> </w:t>
      </w:r>
    </w:p>
    <w:p w14:paraId="6D97B462" w14:textId="77777777" w:rsidR="00E33F1A" w:rsidRPr="00EA23BF" w:rsidRDefault="00E33F1A" w:rsidP="00EA23BF">
      <w:r w:rsidRPr="00EA23BF">
        <w:t>If you have specific medical or mobility needs, or if you have any questions or concerns during construction, please reach out to our team: </w:t>
      </w:r>
    </w:p>
    <w:p w14:paraId="6FF007AA"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6662EC88"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7C190D45" w14:textId="77777777" w:rsidR="00E33F1A" w:rsidRPr="00EA23BF" w:rsidRDefault="00E33F1A" w:rsidP="00EA23BF">
      <w:r w:rsidRPr="00EA23BF">
        <w:t>Thank you for your patience and understanding while we work to build a safer, better road for our community.  </w:t>
      </w:r>
    </w:p>
    <w:p w14:paraId="681F1789" w14:textId="77777777" w:rsidR="00E33F1A" w:rsidRPr="00EA23BF" w:rsidRDefault="00E33F1A" w:rsidP="00EA23BF">
      <w:r w:rsidRPr="00EA23BF">
        <w:t> </w:t>
      </w:r>
    </w:p>
    <w:p w14:paraId="0BD6CC32" w14:textId="77777777" w:rsidR="00E33F1A" w:rsidRPr="00EA23BF" w:rsidRDefault="00E33F1A" w:rsidP="00EA23BF">
      <w:r w:rsidRPr="00EA23BF">
        <w:t>Kind regards,  </w:t>
      </w:r>
    </w:p>
    <w:p w14:paraId="4A646372" w14:textId="77777777" w:rsidR="00E33F1A" w:rsidRPr="00EA23BF" w:rsidRDefault="00E33F1A" w:rsidP="00EA23BF">
      <w:r w:rsidRPr="00EA23BF">
        <w:t>Alex Christie </w:t>
      </w:r>
    </w:p>
    <w:p w14:paraId="0847D89F" w14:textId="77777777" w:rsidR="00E33F1A" w:rsidRPr="00EA23BF" w:rsidRDefault="00E33F1A" w:rsidP="00EA23BF">
      <w:r w:rsidRPr="00EA23BF">
        <w:t>Project Manager </w:t>
      </w:r>
      <w:r>
        <w:br/>
        <w:t>Mornington Peninsula Shire</w:t>
      </w:r>
    </w:p>
    <w:p w14:paraId="474DF4D3" w14:textId="77777777" w:rsidR="00E33F1A" w:rsidRPr="00EA23BF" w:rsidRDefault="00E33F1A" w:rsidP="00EA23BF">
      <w:r w:rsidRPr="00EA23BF">
        <w:t> </w:t>
      </w:r>
    </w:p>
    <w:p w14:paraId="14B60AD0"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2256485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26C97DF8" w14:textId="77777777" w:rsidR="00E33F1A" w:rsidRDefault="00E33F1A" w:rsidP="00EA23BF">
      <w:pPr>
        <w:sectPr w:rsidR="00E33F1A" w:rsidSect="00E33F1A">
          <w:headerReference w:type="even" r:id="rId139"/>
          <w:headerReference w:type="default" r:id="rId140"/>
          <w:footerReference w:type="even" r:id="rId141"/>
          <w:footerReference w:type="default" r:id="rId142"/>
          <w:headerReference w:type="first" r:id="rId143"/>
          <w:footerReference w:type="first" r:id="rId144"/>
          <w:pgSz w:w="11907" w:h="16839" w:code="9"/>
          <w:pgMar w:top="1871" w:right="1247" w:bottom="1247" w:left="1247" w:header="340" w:footer="510" w:gutter="0"/>
          <w:pgNumType w:start="1"/>
          <w:cols w:space="340"/>
          <w:titlePg/>
          <w:docGrid w:linePitch="360"/>
        </w:sectPr>
      </w:pPr>
    </w:p>
    <w:sdt>
      <w:sdtPr>
        <w:id w:val="-422344725"/>
        <w:placeholder>
          <w:docPart w:val="F905A73D906D47E39556A4E9B675A9EC"/>
        </w:placeholder>
        <w:date w:fullDate="2026-09-09T00:00:00Z">
          <w:dateFormat w:val="d MMMM yyyy"/>
          <w:lid w:val="en-AU"/>
          <w:storeMappedDataAs w:val="dateTime"/>
          <w:calendar w:val="gregorian"/>
        </w:date>
      </w:sdtPr>
      <w:sdtContent>
        <w:p w14:paraId="1AF2539C" w14:textId="77777777" w:rsidR="00E33F1A" w:rsidRPr="00A30332" w:rsidRDefault="00E33F1A" w:rsidP="003062FC">
          <w:pPr>
            <w:pStyle w:val="BodyText"/>
            <w:spacing w:after="200"/>
            <w:ind w:firstLine="851"/>
          </w:pPr>
          <w:r>
            <w:t>9 September 2026</w:t>
          </w:r>
        </w:p>
      </w:sdtContent>
    </w:sdt>
    <w:p w14:paraId="5D7E4A35"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2071087907"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63CDA69B" w14:textId="77777777" w:rsidR="00E33F1A" w:rsidRPr="000D1B6C" w:rsidRDefault="00E33F1A" w:rsidP="000D1B6C">
                            <w:pPr>
                              <w:pStyle w:val="NoSpacing"/>
                            </w:pPr>
                            <w:r w:rsidRPr="008F310E">
                              <w:rPr>
                                <w:noProof/>
                              </w:rPr>
                              <w:t>To the Resident</w:t>
                            </w:r>
                          </w:p>
                          <w:p w14:paraId="637D6D16" w14:textId="77777777" w:rsidR="00E33F1A" w:rsidRPr="000D1B6C" w:rsidRDefault="00E33F1A" w:rsidP="000D1B6C">
                            <w:pPr>
                              <w:pStyle w:val="NoSpacing"/>
                            </w:pPr>
                            <w:r w:rsidRPr="008F310E">
                              <w:rPr>
                                <w:noProof/>
                              </w:rPr>
                              <w:t>152 Eramosa Road East</w:t>
                            </w:r>
                          </w:p>
                          <w:p w14:paraId="5DCECA98" w14:textId="77777777" w:rsidR="00E33F1A" w:rsidRPr="000D1B6C" w:rsidRDefault="00E33F1A" w:rsidP="000D1B6C">
                            <w:pPr>
                              <w:pStyle w:val="NoSpacing"/>
                            </w:pPr>
                            <w:r w:rsidRPr="008F310E">
                              <w:rPr>
                                <w:noProof/>
                              </w:rPr>
                              <w:t>SOMERVILLE  VICTORIA  3912</w:t>
                            </w:r>
                          </w:p>
                          <w:p w14:paraId="613F0EBF"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48"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LC3k&#10;VRMCAAAlBAAADgAAAAAAAAAAAAAAAAAuAgAAZHJzL2Uyb0RvYy54bWxQSwECLQAUAAYACAAAACEA&#10;mOTM8NwAAAAFAQAADwAAAAAAAAAAAAAAAABtBAAAZHJzL2Rvd25yZXYueG1sUEsFBgAAAAAEAAQA&#10;8wAAAHYFAAAAAA==&#10;" filled="f" stroked="f" strokeweight=".5pt">
                <v:textbox inset="0,0,0,0">
                  <w:txbxContent>
                    <w:p w14:paraId="63CDA69B" w14:textId="77777777" w:rsidR="00E33F1A" w:rsidRPr="000D1B6C" w:rsidRDefault="00E33F1A" w:rsidP="000D1B6C">
                      <w:pPr>
                        <w:pStyle w:val="NoSpacing"/>
                      </w:pPr>
                      <w:r w:rsidRPr="008F310E">
                        <w:rPr>
                          <w:noProof/>
                        </w:rPr>
                        <w:t>To the Resident</w:t>
                      </w:r>
                    </w:p>
                    <w:p w14:paraId="637D6D16" w14:textId="77777777" w:rsidR="00E33F1A" w:rsidRPr="000D1B6C" w:rsidRDefault="00E33F1A" w:rsidP="000D1B6C">
                      <w:pPr>
                        <w:pStyle w:val="NoSpacing"/>
                      </w:pPr>
                      <w:r w:rsidRPr="008F310E">
                        <w:rPr>
                          <w:noProof/>
                        </w:rPr>
                        <w:t>152 Eramosa Road East</w:t>
                      </w:r>
                    </w:p>
                    <w:p w14:paraId="5DCECA98" w14:textId="77777777" w:rsidR="00E33F1A" w:rsidRPr="000D1B6C" w:rsidRDefault="00E33F1A" w:rsidP="000D1B6C">
                      <w:pPr>
                        <w:pStyle w:val="NoSpacing"/>
                      </w:pPr>
                      <w:r w:rsidRPr="008F310E">
                        <w:rPr>
                          <w:noProof/>
                        </w:rPr>
                        <w:t>SOMERVILLE  VICTORIA  3912</w:t>
                      </w:r>
                    </w:p>
                    <w:p w14:paraId="613F0EBF" w14:textId="77777777" w:rsidR="00E33F1A" w:rsidRDefault="00E33F1A" w:rsidP="00946786">
                      <w:pPr>
                        <w:pStyle w:val="NoSpacing"/>
                      </w:pPr>
                    </w:p>
                  </w:txbxContent>
                </v:textbox>
                <w10:anchorlock/>
              </v:shape>
            </w:pict>
          </mc:Fallback>
        </mc:AlternateContent>
      </w:r>
    </w:p>
    <w:p w14:paraId="50F1B87B" w14:textId="77777777" w:rsidR="00E33F1A" w:rsidRPr="00EA23BF" w:rsidRDefault="00E33F1A" w:rsidP="00EA23BF">
      <w:r w:rsidRPr="00EA23BF">
        <w:t>Dear Resident, </w:t>
      </w:r>
    </w:p>
    <w:p w14:paraId="643F2FBB" w14:textId="77777777" w:rsidR="00E33F1A" w:rsidRPr="00EA23BF" w:rsidRDefault="00E33F1A" w:rsidP="00EA23BF">
      <w:r w:rsidRPr="00EA23BF">
        <w:rPr>
          <w:b/>
          <w:bCs/>
        </w:rPr>
        <w:t>Upcoming road works on Eramosa Road East</w:t>
      </w:r>
      <w:r w:rsidRPr="00EA23BF">
        <w:t> </w:t>
      </w:r>
    </w:p>
    <w:p w14:paraId="67170C19"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7A37FBE3"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50C72761" w14:textId="77777777" w:rsidR="00E33F1A" w:rsidRPr="00EA23BF" w:rsidRDefault="00E33F1A" w:rsidP="00EA23BF">
      <w:r w:rsidRPr="00EA23BF">
        <w:rPr>
          <w:b/>
          <w:bCs/>
        </w:rPr>
        <w:t>What this means for you</w:t>
      </w:r>
      <w:r w:rsidRPr="00EA23BF">
        <w:t> </w:t>
      </w:r>
    </w:p>
    <w:p w14:paraId="033E8E15"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11DD66F1"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75C2DE94"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4FE1B8FE"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2182D166"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32A809D3" w14:textId="77777777" w:rsidR="00E33F1A" w:rsidRDefault="00E33F1A" w:rsidP="00EA23BF">
      <w:pPr>
        <w:rPr>
          <w:b/>
          <w:bCs/>
        </w:rPr>
      </w:pPr>
    </w:p>
    <w:p w14:paraId="738DC056" w14:textId="77777777" w:rsidR="00E33F1A" w:rsidRDefault="00E33F1A" w:rsidP="00EA23BF">
      <w:pPr>
        <w:rPr>
          <w:b/>
          <w:bCs/>
        </w:rPr>
      </w:pPr>
    </w:p>
    <w:p w14:paraId="20189788" w14:textId="77777777" w:rsidR="00E33F1A" w:rsidRPr="00EA23BF" w:rsidRDefault="00E33F1A" w:rsidP="00EA23BF">
      <w:r w:rsidRPr="00EA23BF">
        <w:rPr>
          <w:b/>
          <w:bCs/>
        </w:rPr>
        <w:lastRenderedPageBreak/>
        <w:t>Questions or specific needs?</w:t>
      </w:r>
      <w:r w:rsidRPr="00EA23BF">
        <w:t> </w:t>
      </w:r>
    </w:p>
    <w:p w14:paraId="6A7A12A5" w14:textId="77777777" w:rsidR="00E33F1A" w:rsidRPr="00EA23BF" w:rsidRDefault="00E33F1A" w:rsidP="00EA23BF">
      <w:r w:rsidRPr="00EA23BF">
        <w:t>If you have specific medical or mobility needs, or if you have any questions or concerns during construction, please reach out to our team: </w:t>
      </w:r>
    </w:p>
    <w:p w14:paraId="682A46C4"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38E9AC96"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778ED918" w14:textId="77777777" w:rsidR="00E33F1A" w:rsidRPr="00EA23BF" w:rsidRDefault="00E33F1A" w:rsidP="00EA23BF">
      <w:r w:rsidRPr="00EA23BF">
        <w:t>Thank you for your patience and understanding while we work to build a safer, better road for our community.  </w:t>
      </w:r>
    </w:p>
    <w:p w14:paraId="3E2B6F6C" w14:textId="77777777" w:rsidR="00E33F1A" w:rsidRPr="00EA23BF" w:rsidRDefault="00E33F1A" w:rsidP="00EA23BF">
      <w:r w:rsidRPr="00EA23BF">
        <w:t> </w:t>
      </w:r>
    </w:p>
    <w:p w14:paraId="235E45E6" w14:textId="77777777" w:rsidR="00E33F1A" w:rsidRPr="00EA23BF" w:rsidRDefault="00E33F1A" w:rsidP="00EA23BF">
      <w:r w:rsidRPr="00EA23BF">
        <w:t>Kind regards,  </w:t>
      </w:r>
    </w:p>
    <w:p w14:paraId="72AC3CDA" w14:textId="77777777" w:rsidR="00E33F1A" w:rsidRPr="00EA23BF" w:rsidRDefault="00E33F1A" w:rsidP="00EA23BF">
      <w:r w:rsidRPr="00EA23BF">
        <w:t>Alex Christie </w:t>
      </w:r>
    </w:p>
    <w:p w14:paraId="54A76F28" w14:textId="77777777" w:rsidR="00E33F1A" w:rsidRPr="00EA23BF" w:rsidRDefault="00E33F1A" w:rsidP="00EA23BF">
      <w:r w:rsidRPr="00EA23BF">
        <w:t>Project Manager </w:t>
      </w:r>
      <w:r>
        <w:br/>
        <w:t>Mornington Peninsula Shire</w:t>
      </w:r>
    </w:p>
    <w:p w14:paraId="36602407" w14:textId="77777777" w:rsidR="00E33F1A" w:rsidRPr="00EA23BF" w:rsidRDefault="00E33F1A" w:rsidP="00EA23BF">
      <w:r w:rsidRPr="00EA23BF">
        <w:t> </w:t>
      </w:r>
    </w:p>
    <w:p w14:paraId="2152F9DC"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9826422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0748342F" w14:textId="77777777" w:rsidR="00E33F1A" w:rsidRDefault="00E33F1A" w:rsidP="00EA23BF">
      <w:pPr>
        <w:sectPr w:rsidR="00E33F1A" w:rsidSect="00E33F1A">
          <w:headerReference w:type="even" r:id="rId145"/>
          <w:headerReference w:type="default" r:id="rId146"/>
          <w:footerReference w:type="even" r:id="rId147"/>
          <w:footerReference w:type="default" r:id="rId148"/>
          <w:headerReference w:type="first" r:id="rId149"/>
          <w:footerReference w:type="first" r:id="rId150"/>
          <w:pgSz w:w="11907" w:h="16839" w:code="9"/>
          <w:pgMar w:top="1871" w:right="1247" w:bottom="1247" w:left="1247" w:header="340" w:footer="510" w:gutter="0"/>
          <w:pgNumType w:start="1"/>
          <w:cols w:space="340"/>
          <w:titlePg/>
          <w:docGrid w:linePitch="360"/>
        </w:sectPr>
      </w:pPr>
    </w:p>
    <w:sdt>
      <w:sdtPr>
        <w:id w:val="-1556998172"/>
        <w:placeholder>
          <w:docPart w:val="8BC94A977F2941858ACE04843E7EBB34"/>
        </w:placeholder>
        <w:date w:fullDate="2026-09-09T00:00:00Z">
          <w:dateFormat w:val="d MMMM yyyy"/>
          <w:lid w:val="en-AU"/>
          <w:storeMappedDataAs w:val="dateTime"/>
          <w:calendar w:val="gregorian"/>
        </w:date>
      </w:sdtPr>
      <w:sdtContent>
        <w:p w14:paraId="78069895" w14:textId="77777777" w:rsidR="00E33F1A" w:rsidRPr="00A30332" w:rsidRDefault="00E33F1A" w:rsidP="003062FC">
          <w:pPr>
            <w:pStyle w:val="BodyText"/>
            <w:spacing w:after="200"/>
            <w:ind w:firstLine="851"/>
          </w:pPr>
          <w:r>
            <w:t>9 September 2026</w:t>
          </w:r>
        </w:p>
      </w:sdtContent>
    </w:sdt>
    <w:p w14:paraId="30187E19"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691384272"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7BA98D97" w14:textId="77777777" w:rsidR="00E33F1A" w:rsidRPr="000D1B6C" w:rsidRDefault="00E33F1A" w:rsidP="000D1B6C">
                            <w:pPr>
                              <w:pStyle w:val="NoSpacing"/>
                            </w:pPr>
                            <w:r w:rsidRPr="008F310E">
                              <w:rPr>
                                <w:noProof/>
                              </w:rPr>
                              <w:t>To the Resident</w:t>
                            </w:r>
                          </w:p>
                          <w:p w14:paraId="32A9E287" w14:textId="77777777" w:rsidR="00E33F1A" w:rsidRPr="000D1B6C" w:rsidRDefault="00E33F1A" w:rsidP="000D1B6C">
                            <w:pPr>
                              <w:pStyle w:val="NoSpacing"/>
                            </w:pPr>
                            <w:r w:rsidRPr="008F310E">
                              <w:rPr>
                                <w:noProof/>
                              </w:rPr>
                              <w:t>153 Eramosa Road East</w:t>
                            </w:r>
                          </w:p>
                          <w:p w14:paraId="3A641482" w14:textId="77777777" w:rsidR="00E33F1A" w:rsidRPr="000D1B6C" w:rsidRDefault="00E33F1A" w:rsidP="000D1B6C">
                            <w:pPr>
                              <w:pStyle w:val="NoSpacing"/>
                            </w:pPr>
                            <w:r w:rsidRPr="008F310E">
                              <w:rPr>
                                <w:noProof/>
                              </w:rPr>
                              <w:t>SOMERVILLE  VICTORIA  3912</w:t>
                            </w:r>
                          </w:p>
                          <w:p w14:paraId="2C73934C"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49"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rYrA&#10;cBMCAAAlBAAADgAAAAAAAAAAAAAAAAAuAgAAZHJzL2Uyb0RvYy54bWxQSwECLQAUAAYACAAAACEA&#10;mOTM8NwAAAAFAQAADwAAAAAAAAAAAAAAAABtBAAAZHJzL2Rvd25yZXYueG1sUEsFBgAAAAAEAAQA&#10;8wAAAHYFAAAAAA==&#10;" filled="f" stroked="f" strokeweight=".5pt">
                <v:textbox inset="0,0,0,0">
                  <w:txbxContent>
                    <w:p w14:paraId="7BA98D97" w14:textId="77777777" w:rsidR="00E33F1A" w:rsidRPr="000D1B6C" w:rsidRDefault="00E33F1A" w:rsidP="000D1B6C">
                      <w:pPr>
                        <w:pStyle w:val="NoSpacing"/>
                      </w:pPr>
                      <w:r w:rsidRPr="008F310E">
                        <w:rPr>
                          <w:noProof/>
                        </w:rPr>
                        <w:t>To the Resident</w:t>
                      </w:r>
                    </w:p>
                    <w:p w14:paraId="32A9E287" w14:textId="77777777" w:rsidR="00E33F1A" w:rsidRPr="000D1B6C" w:rsidRDefault="00E33F1A" w:rsidP="000D1B6C">
                      <w:pPr>
                        <w:pStyle w:val="NoSpacing"/>
                      </w:pPr>
                      <w:r w:rsidRPr="008F310E">
                        <w:rPr>
                          <w:noProof/>
                        </w:rPr>
                        <w:t>153 Eramosa Road East</w:t>
                      </w:r>
                    </w:p>
                    <w:p w14:paraId="3A641482" w14:textId="77777777" w:rsidR="00E33F1A" w:rsidRPr="000D1B6C" w:rsidRDefault="00E33F1A" w:rsidP="000D1B6C">
                      <w:pPr>
                        <w:pStyle w:val="NoSpacing"/>
                      </w:pPr>
                      <w:r w:rsidRPr="008F310E">
                        <w:rPr>
                          <w:noProof/>
                        </w:rPr>
                        <w:t>SOMERVILLE  VICTORIA  3912</w:t>
                      </w:r>
                    </w:p>
                    <w:p w14:paraId="2C73934C" w14:textId="77777777" w:rsidR="00E33F1A" w:rsidRDefault="00E33F1A" w:rsidP="00946786">
                      <w:pPr>
                        <w:pStyle w:val="NoSpacing"/>
                      </w:pPr>
                    </w:p>
                  </w:txbxContent>
                </v:textbox>
                <w10:anchorlock/>
              </v:shape>
            </w:pict>
          </mc:Fallback>
        </mc:AlternateContent>
      </w:r>
    </w:p>
    <w:p w14:paraId="36AA4333" w14:textId="77777777" w:rsidR="00E33F1A" w:rsidRPr="00EA23BF" w:rsidRDefault="00E33F1A" w:rsidP="00EA23BF">
      <w:r w:rsidRPr="00EA23BF">
        <w:t>Dear Resident, </w:t>
      </w:r>
    </w:p>
    <w:p w14:paraId="3CE0C542" w14:textId="77777777" w:rsidR="00E33F1A" w:rsidRPr="00EA23BF" w:rsidRDefault="00E33F1A" w:rsidP="00EA23BF">
      <w:r w:rsidRPr="00EA23BF">
        <w:rPr>
          <w:b/>
          <w:bCs/>
        </w:rPr>
        <w:t>Upcoming road works on Eramosa Road East</w:t>
      </w:r>
      <w:r w:rsidRPr="00EA23BF">
        <w:t> </w:t>
      </w:r>
    </w:p>
    <w:p w14:paraId="15FC44A1"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09E18B31"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2CA57AD8" w14:textId="77777777" w:rsidR="00E33F1A" w:rsidRPr="00EA23BF" w:rsidRDefault="00E33F1A" w:rsidP="00EA23BF">
      <w:r w:rsidRPr="00EA23BF">
        <w:rPr>
          <w:b/>
          <w:bCs/>
        </w:rPr>
        <w:t>What this means for you</w:t>
      </w:r>
      <w:r w:rsidRPr="00EA23BF">
        <w:t> </w:t>
      </w:r>
    </w:p>
    <w:p w14:paraId="6366721B"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6C345424"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2E8CDD38"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6D0F75CC"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052705C1"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45146D4B" w14:textId="77777777" w:rsidR="00E33F1A" w:rsidRDefault="00E33F1A" w:rsidP="00EA23BF">
      <w:pPr>
        <w:rPr>
          <w:b/>
          <w:bCs/>
        </w:rPr>
      </w:pPr>
    </w:p>
    <w:p w14:paraId="3BB1A838" w14:textId="77777777" w:rsidR="00E33F1A" w:rsidRDefault="00E33F1A" w:rsidP="00EA23BF">
      <w:pPr>
        <w:rPr>
          <w:b/>
          <w:bCs/>
        </w:rPr>
      </w:pPr>
    </w:p>
    <w:p w14:paraId="298F3B3F" w14:textId="77777777" w:rsidR="00E33F1A" w:rsidRPr="00EA23BF" w:rsidRDefault="00E33F1A" w:rsidP="00EA23BF">
      <w:r w:rsidRPr="00EA23BF">
        <w:rPr>
          <w:b/>
          <w:bCs/>
        </w:rPr>
        <w:lastRenderedPageBreak/>
        <w:t>Questions or specific needs?</w:t>
      </w:r>
      <w:r w:rsidRPr="00EA23BF">
        <w:t> </w:t>
      </w:r>
    </w:p>
    <w:p w14:paraId="76E09DA0" w14:textId="77777777" w:rsidR="00E33F1A" w:rsidRPr="00EA23BF" w:rsidRDefault="00E33F1A" w:rsidP="00EA23BF">
      <w:r w:rsidRPr="00EA23BF">
        <w:t>If you have specific medical or mobility needs, or if you have any questions or concerns during construction, please reach out to our team: </w:t>
      </w:r>
    </w:p>
    <w:p w14:paraId="220BF6BE"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400594FD"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31319011" w14:textId="77777777" w:rsidR="00E33F1A" w:rsidRPr="00EA23BF" w:rsidRDefault="00E33F1A" w:rsidP="00EA23BF">
      <w:r w:rsidRPr="00EA23BF">
        <w:t>Thank you for your patience and understanding while we work to build a safer, better road for our community.  </w:t>
      </w:r>
    </w:p>
    <w:p w14:paraId="5570B411" w14:textId="77777777" w:rsidR="00E33F1A" w:rsidRPr="00EA23BF" w:rsidRDefault="00E33F1A" w:rsidP="00EA23BF">
      <w:r w:rsidRPr="00EA23BF">
        <w:t> </w:t>
      </w:r>
    </w:p>
    <w:p w14:paraId="5FB8CC7C" w14:textId="77777777" w:rsidR="00E33F1A" w:rsidRPr="00EA23BF" w:rsidRDefault="00E33F1A" w:rsidP="00EA23BF">
      <w:r w:rsidRPr="00EA23BF">
        <w:t>Kind regards,  </w:t>
      </w:r>
    </w:p>
    <w:p w14:paraId="4F89A8DB" w14:textId="77777777" w:rsidR="00E33F1A" w:rsidRPr="00EA23BF" w:rsidRDefault="00E33F1A" w:rsidP="00EA23BF">
      <w:r w:rsidRPr="00EA23BF">
        <w:t>Alex Christie </w:t>
      </w:r>
    </w:p>
    <w:p w14:paraId="6F1FC467" w14:textId="77777777" w:rsidR="00E33F1A" w:rsidRPr="00EA23BF" w:rsidRDefault="00E33F1A" w:rsidP="00EA23BF">
      <w:r w:rsidRPr="00EA23BF">
        <w:t>Project Manager </w:t>
      </w:r>
      <w:r>
        <w:br/>
        <w:t>Mornington Peninsula Shire</w:t>
      </w:r>
    </w:p>
    <w:p w14:paraId="30BEA45F" w14:textId="77777777" w:rsidR="00E33F1A" w:rsidRPr="00EA23BF" w:rsidRDefault="00E33F1A" w:rsidP="00EA23BF">
      <w:r w:rsidRPr="00EA23BF">
        <w:t> </w:t>
      </w:r>
    </w:p>
    <w:p w14:paraId="1CB49B38"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276332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57B36A7D" w14:textId="77777777" w:rsidR="00E33F1A" w:rsidRDefault="00E33F1A" w:rsidP="00EA23BF">
      <w:pPr>
        <w:sectPr w:rsidR="00E33F1A" w:rsidSect="00E33F1A">
          <w:headerReference w:type="even" r:id="rId151"/>
          <w:headerReference w:type="default" r:id="rId152"/>
          <w:footerReference w:type="even" r:id="rId153"/>
          <w:footerReference w:type="default" r:id="rId154"/>
          <w:headerReference w:type="first" r:id="rId155"/>
          <w:footerReference w:type="first" r:id="rId156"/>
          <w:pgSz w:w="11907" w:h="16839" w:code="9"/>
          <w:pgMar w:top="1871" w:right="1247" w:bottom="1247" w:left="1247" w:header="340" w:footer="510" w:gutter="0"/>
          <w:pgNumType w:start="1"/>
          <w:cols w:space="340"/>
          <w:titlePg/>
          <w:docGrid w:linePitch="360"/>
        </w:sectPr>
      </w:pPr>
    </w:p>
    <w:sdt>
      <w:sdtPr>
        <w:id w:val="-366686273"/>
        <w:placeholder>
          <w:docPart w:val="3DA3C7A474CE457EB056029F778F12A9"/>
        </w:placeholder>
        <w:date w:fullDate="2026-09-09T00:00:00Z">
          <w:dateFormat w:val="d MMMM yyyy"/>
          <w:lid w:val="en-AU"/>
          <w:storeMappedDataAs w:val="dateTime"/>
          <w:calendar w:val="gregorian"/>
        </w:date>
      </w:sdtPr>
      <w:sdtContent>
        <w:p w14:paraId="190931A0" w14:textId="77777777" w:rsidR="00E33F1A" w:rsidRPr="00A30332" w:rsidRDefault="00E33F1A" w:rsidP="003062FC">
          <w:pPr>
            <w:pStyle w:val="BodyText"/>
            <w:spacing w:after="200"/>
            <w:ind w:firstLine="851"/>
          </w:pPr>
          <w:r>
            <w:t>9 September 2026</w:t>
          </w:r>
        </w:p>
      </w:sdtContent>
    </w:sdt>
    <w:p w14:paraId="10C19667"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042760162"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721A6EA3" w14:textId="77777777" w:rsidR="00E33F1A" w:rsidRPr="000D1B6C" w:rsidRDefault="00E33F1A" w:rsidP="000D1B6C">
                            <w:pPr>
                              <w:pStyle w:val="NoSpacing"/>
                            </w:pPr>
                            <w:r w:rsidRPr="008F310E">
                              <w:rPr>
                                <w:noProof/>
                              </w:rPr>
                              <w:t>To the Resident</w:t>
                            </w:r>
                          </w:p>
                          <w:p w14:paraId="7B136151" w14:textId="77777777" w:rsidR="00E33F1A" w:rsidRPr="000D1B6C" w:rsidRDefault="00E33F1A" w:rsidP="000D1B6C">
                            <w:pPr>
                              <w:pStyle w:val="NoSpacing"/>
                            </w:pPr>
                            <w:r w:rsidRPr="008F310E">
                              <w:rPr>
                                <w:noProof/>
                              </w:rPr>
                              <w:t>154 Eramosa Road East</w:t>
                            </w:r>
                          </w:p>
                          <w:p w14:paraId="3189553D" w14:textId="77777777" w:rsidR="00E33F1A" w:rsidRPr="000D1B6C" w:rsidRDefault="00E33F1A" w:rsidP="000D1B6C">
                            <w:pPr>
                              <w:pStyle w:val="NoSpacing"/>
                            </w:pPr>
                            <w:r w:rsidRPr="008F310E">
                              <w:rPr>
                                <w:noProof/>
                              </w:rPr>
                              <w:t>SOMERVILLE  VICTORIA  3912</w:t>
                            </w:r>
                          </w:p>
                          <w:p w14:paraId="7C97E5E4"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50"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Kvw/&#10;ixMCAAAlBAAADgAAAAAAAAAAAAAAAAAuAgAAZHJzL2Uyb0RvYy54bWxQSwECLQAUAAYACAAAACEA&#10;mOTM8NwAAAAFAQAADwAAAAAAAAAAAAAAAABtBAAAZHJzL2Rvd25yZXYueG1sUEsFBgAAAAAEAAQA&#10;8wAAAHYFAAAAAA==&#10;" filled="f" stroked="f" strokeweight=".5pt">
                <v:textbox inset="0,0,0,0">
                  <w:txbxContent>
                    <w:p w14:paraId="721A6EA3" w14:textId="77777777" w:rsidR="00E33F1A" w:rsidRPr="000D1B6C" w:rsidRDefault="00E33F1A" w:rsidP="000D1B6C">
                      <w:pPr>
                        <w:pStyle w:val="NoSpacing"/>
                      </w:pPr>
                      <w:r w:rsidRPr="008F310E">
                        <w:rPr>
                          <w:noProof/>
                        </w:rPr>
                        <w:t>To the Resident</w:t>
                      </w:r>
                    </w:p>
                    <w:p w14:paraId="7B136151" w14:textId="77777777" w:rsidR="00E33F1A" w:rsidRPr="000D1B6C" w:rsidRDefault="00E33F1A" w:rsidP="000D1B6C">
                      <w:pPr>
                        <w:pStyle w:val="NoSpacing"/>
                      </w:pPr>
                      <w:r w:rsidRPr="008F310E">
                        <w:rPr>
                          <w:noProof/>
                        </w:rPr>
                        <w:t>154 Eramosa Road East</w:t>
                      </w:r>
                    </w:p>
                    <w:p w14:paraId="3189553D" w14:textId="77777777" w:rsidR="00E33F1A" w:rsidRPr="000D1B6C" w:rsidRDefault="00E33F1A" w:rsidP="000D1B6C">
                      <w:pPr>
                        <w:pStyle w:val="NoSpacing"/>
                      </w:pPr>
                      <w:r w:rsidRPr="008F310E">
                        <w:rPr>
                          <w:noProof/>
                        </w:rPr>
                        <w:t>SOMERVILLE  VICTORIA  3912</w:t>
                      </w:r>
                    </w:p>
                    <w:p w14:paraId="7C97E5E4" w14:textId="77777777" w:rsidR="00E33F1A" w:rsidRDefault="00E33F1A" w:rsidP="00946786">
                      <w:pPr>
                        <w:pStyle w:val="NoSpacing"/>
                      </w:pPr>
                    </w:p>
                  </w:txbxContent>
                </v:textbox>
                <w10:anchorlock/>
              </v:shape>
            </w:pict>
          </mc:Fallback>
        </mc:AlternateContent>
      </w:r>
    </w:p>
    <w:p w14:paraId="6DB3A7A3" w14:textId="77777777" w:rsidR="00E33F1A" w:rsidRPr="00EA23BF" w:rsidRDefault="00E33F1A" w:rsidP="00EA23BF">
      <w:r w:rsidRPr="00EA23BF">
        <w:t>Dear Resident, </w:t>
      </w:r>
    </w:p>
    <w:p w14:paraId="2032F73A" w14:textId="77777777" w:rsidR="00E33F1A" w:rsidRPr="00EA23BF" w:rsidRDefault="00E33F1A" w:rsidP="00EA23BF">
      <w:r w:rsidRPr="00EA23BF">
        <w:rPr>
          <w:b/>
          <w:bCs/>
        </w:rPr>
        <w:t>Upcoming road works on Eramosa Road East</w:t>
      </w:r>
      <w:r w:rsidRPr="00EA23BF">
        <w:t> </w:t>
      </w:r>
    </w:p>
    <w:p w14:paraId="5E432BD5"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51F57A52"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516283DD" w14:textId="77777777" w:rsidR="00E33F1A" w:rsidRPr="00EA23BF" w:rsidRDefault="00E33F1A" w:rsidP="00EA23BF">
      <w:r w:rsidRPr="00EA23BF">
        <w:rPr>
          <w:b/>
          <w:bCs/>
        </w:rPr>
        <w:t>What this means for you</w:t>
      </w:r>
      <w:r w:rsidRPr="00EA23BF">
        <w:t> </w:t>
      </w:r>
    </w:p>
    <w:p w14:paraId="4B699A96"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2D5C5C83"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4B55D645"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3709F640"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1438BF48"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600EF250" w14:textId="77777777" w:rsidR="00E33F1A" w:rsidRDefault="00E33F1A" w:rsidP="00EA23BF">
      <w:pPr>
        <w:rPr>
          <w:b/>
          <w:bCs/>
        </w:rPr>
      </w:pPr>
    </w:p>
    <w:p w14:paraId="3872DA01" w14:textId="77777777" w:rsidR="00E33F1A" w:rsidRDefault="00E33F1A" w:rsidP="00EA23BF">
      <w:pPr>
        <w:rPr>
          <w:b/>
          <w:bCs/>
        </w:rPr>
      </w:pPr>
    </w:p>
    <w:p w14:paraId="29222444" w14:textId="77777777" w:rsidR="00E33F1A" w:rsidRPr="00EA23BF" w:rsidRDefault="00E33F1A" w:rsidP="00EA23BF">
      <w:r w:rsidRPr="00EA23BF">
        <w:rPr>
          <w:b/>
          <w:bCs/>
        </w:rPr>
        <w:lastRenderedPageBreak/>
        <w:t>Questions or specific needs?</w:t>
      </w:r>
      <w:r w:rsidRPr="00EA23BF">
        <w:t> </w:t>
      </w:r>
    </w:p>
    <w:p w14:paraId="1DD61E9F" w14:textId="77777777" w:rsidR="00E33F1A" w:rsidRPr="00EA23BF" w:rsidRDefault="00E33F1A" w:rsidP="00EA23BF">
      <w:r w:rsidRPr="00EA23BF">
        <w:t>If you have specific medical or mobility needs, or if you have any questions or concerns during construction, please reach out to our team: </w:t>
      </w:r>
    </w:p>
    <w:p w14:paraId="3A616C0A"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467A90E7"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6715BC84" w14:textId="77777777" w:rsidR="00E33F1A" w:rsidRPr="00EA23BF" w:rsidRDefault="00E33F1A" w:rsidP="00EA23BF">
      <w:r w:rsidRPr="00EA23BF">
        <w:t>Thank you for your patience and understanding while we work to build a safer, better road for our community.  </w:t>
      </w:r>
    </w:p>
    <w:p w14:paraId="47EE028C" w14:textId="77777777" w:rsidR="00E33F1A" w:rsidRPr="00EA23BF" w:rsidRDefault="00E33F1A" w:rsidP="00EA23BF">
      <w:r w:rsidRPr="00EA23BF">
        <w:t> </w:t>
      </w:r>
    </w:p>
    <w:p w14:paraId="10E49299" w14:textId="77777777" w:rsidR="00E33F1A" w:rsidRPr="00EA23BF" w:rsidRDefault="00E33F1A" w:rsidP="00EA23BF">
      <w:r w:rsidRPr="00EA23BF">
        <w:t>Kind regards,  </w:t>
      </w:r>
    </w:p>
    <w:p w14:paraId="2BD8B3FA" w14:textId="77777777" w:rsidR="00E33F1A" w:rsidRPr="00EA23BF" w:rsidRDefault="00E33F1A" w:rsidP="00EA23BF">
      <w:r w:rsidRPr="00EA23BF">
        <w:t>Alex Christie </w:t>
      </w:r>
    </w:p>
    <w:p w14:paraId="337D40BB" w14:textId="77777777" w:rsidR="00E33F1A" w:rsidRPr="00EA23BF" w:rsidRDefault="00E33F1A" w:rsidP="00EA23BF">
      <w:r w:rsidRPr="00EA23BF">
        <w:t>Project Manager </w:t>
      </w:r>
      <w:r>
        <w:br/>
        <w:t>Mornington Peninsula Shire</w:t>
      </w:r>
    </w:p>
    <w:p w14:paraId="672927A3" w14:textId="77777777" w:rsidR="00E33F1A" w:rsidRPr="00EA23BF" w:rsidRDefault="00E33F1A" w:rsidP="00EA23BF">
      <w:r w:rsidRPr="00EA23BF">
        <w:t> </w:t>
      </w:r>
    </w:p>
    <w:p w14:paraId="30E29306"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8339385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7F2F1BDA" w14:textId="77777777" w:rsidR="00E33F1A" w:rsidRDefault="00E33F1A" w:rsidP="00EA23BF">
      <w:pPr>
        <w:sectPr w:rsidR="00E33F1A" w:rsidSect="00E33F1A">
          <w:headerReference w:type="even" r:id="rId157"/>
          <w:headerReference w:type="default" r:id="rId158"/>
          <w:footerReference w:type="even" r:id="rId159"/>
          <w:footerReference w:type="default" r:id="rId160"/>
          <w:headerReference w:type="first" r:id="rId161"/>
          <w:footerReference w:type="first" r:id="rId162"/>
          <w:pgSz w:w="11907" w:h="16839" w:code="9"/>
          <w:pgMar w:top="1871" w:right="1247" w:bottom="1247" w:left="1247" w:header="340" w:footer="510" w:gutter="0"/>
          <w:pgNumType w:start="1"/>
          <w:cols w:space="340"/>
          <w:titlePg/>
          <w:docGrid w:linePitch="360"/>
        </w:sectPr>
      </w:pPr>
    </w:p>
    <w:sdt>
      <w:sdtPr>
        <w:id w:val="1404333093"/>
        <w:placeholder>
          <w:docPart w:val="6F423A95EEEE45F4B5D93D33586130D7"/>
        </w:placeholder>
        <w:date w:fullDate="2026-09-09T00:00:00Z">
          <w:dateFormat w:val="d MMMM yyyy"/>
          <w:lid w:val="en-AU"/>
          <w:storeMappedDataAs w:val="dateTime"/>
          <w:calendar w:val="gregorian"/>
        </w:date>
      </w:sdtPr>
      <w:sdtContent>
        <w:p w14:paraId="4D4C6FC2" w14:textId="77777777" w:rsidR="00E33F1A" w:rsidRPr="00A30332" w:rsidRDefault="00E33F1A" w:rsidP="003062FC">
          <w:pPr>
            <w:pStyle w:val="BodyText"/>
            <w:spacing w:after="200"/>
            <w:ind w:firstLine="851"/>
          </w:pPr>
          <w:r>
            <w:t>9 September 2026</w:t>
          </w:r>
        </w:p>
      </w:sdtContent>
    </w:sdt>
    <w:p w14:paraId="08683F2B"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710727624"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4B03B1F7" w14:textId="77777777" w:rsidR="00E33F1A" w:rsidRPr="000D1B6C" w:rsidRDefault="00E33F1A" w:rsidP="000D1B6C">
                            <w:pPr>
                              <w:pStyle w:val="NoSpacing"/>
                            </w:pPr>
                            <w:r w:rsidRPr="008F310E">
                              <w:rPr>
                                <w:noProof/>
                              </w:rPr>
                              <w:t>To the Resident</w:t>
                            </w:r>
                          </w:p>
                          <w:p w14:paraId="67CF28FE" w14:textId="77777777" w:rsidR="00E33F1A" w:rsidRPr="000D1B6C" w:rsidRDefault="00E33F1A" w:rsidP="000D1B6C">
                            <w:pPr>
                              <w:pStyle w:val="NoSpacing"/>
                            </w:pPr>
                            <w:r w:rsidRPr="008F310E">
                              <w:rPr>
                                <w:noProof/>
                              </w:rPr>
                              <w:t>155 Eramosa Road East</w:t>
                            </w:r>
                          </w:p>
                          <w:p w14:paraId="1164976E" w14:textId="77777777" w:rsidR="00E33F1A" w:rsidRPr="000D1B6C" w:rsidRDefault="00E33F1A" w:rsidP="000D1B6C">
                            <w:pPr>
                              <w:pStyle w:val="NoSpacing"/>
                            </w:pPr>
                            <w:r w:rsidRPr="008F310E">
                              <w:rPr>
                                <w:noProof/>
                              </w:rPr>
                              <w:t>SOMERVILLE  VICTORIA  3912</w:t>
                            </w:r>
                          </w:p>
                          <w:p w14:paraId="5B1213CD"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51"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q1sb&#10;rhMCAAAlBAAADgAAAAAAAAAAAAAAAAAuAgAAZHJzL2Uyb0RvYy54bWxQSwECLQAUAAYACAAAACEA&#10;mOTM8NwAAAAFAQAADwAAAAAAAAAAAAAAAABtBAAAZHJzL2Rvd25yZXYueG1sUEsFBgAAAAAEAAQA&#10;8wAAAHYFAAAAAA==&#10;" filled="f" stroked="f" strokeweight=".5pt">
                <v:textbox inset="0,0,0,0">
                  <w:txbxContent>
                    <w:p w14:paraId="4B03B1F7" w14:textId="77777777" w:rsidR="00E33F1A" w:rsidRPr="000D1B6C" w:rsidRDefault="00E33F1A" w:rsidP="000D1B6C">
                      <w:pPr>
                        <w:pStyle w:val="NoSpacing"/>
                      </w:pPr>
                      <w:r w:rsidRPr="008F310E">
                        <w:rPr>
                          <w:noProof/>
                        </w:rPr>
                        <w:t>To the Resident</w:t>
                      </w:r>
                    </w:p>
                    <w:p w14:paraId="67CF28FE" w14:textId="77777777" w:rsidR="00E33F1A" w:rsidRPr="000D1B6C" w:rsidRDefault="00E33F1A" w:rsidP="000D1B6C">
                      <w:pPr>
                        <w:pStyle w:val="NoSpacing"/>
                      </w:pPr>
                      <w:r w:rsidRPr="008F310E">
                        <w:rPr>
                          <w:noProof/>
                        </w:rPr>
                        <w:t>155 Eramosa Road East</w:t>
                      </w:r>
                    </w:p>
                    <w:p w14:paraId="1164976E" w14:textId="77777777" w:rsidR="00E33F1A" w:rsidRPr="000D1B6C" w:rsidRDefault="00E33F1A" w:rsidP="000D1B6C">
                      <w:pPr>
                        <w:pStyle w:val="NoSpacing"/>
                      </w:pPr>
                      <w:r w:rsidRPr="008F310E">
                        <w:rPr>
                          <w:noProof/>
                        </w:rPr>
                        <w:t>SOMERVILLE  VICTORIA  3912</w:t>
                      </w:r>
                    </w:p>
                    <w:p w14:paraId="5B1213CD" w14:textId="77777777" w:rsidR="00E33F1A" w:rsidRDefault="00E33F1A" w:rsidP="00946786">
                      <w:pPr>
                        <w:pStyle w:val="NoSpacing"/>
                      </w:pPr>
                    </w:p>
                  </w:txbxContent>
                </v:textbox>
                <w10:anchorlock/>
              </v:shape>
            </w:pict>
          </mc:Fallback>
        </mc:AlternateContent>
      </w:r>
    </w:p>
    <w:p w14:paraId="224C185C" w14:textId="77777777" w:rsidR="00E33F1A" w:rsidRPr="00EA23BF" w:rsidRDefault="00E33F1A" w:rsidP="00EA23BF">
      <w:r w:rsidRPr="00EA23BF">
        <w:t>Dear Resident, </w:t>
      </w:r>
    </w:p>
    <w:p w14:paraId="5C4F3CB0" w14:textId="77777777" w:rsidR="00E33F1A" w:rsidRPr="00EA23BF" w:rsidRDefault="00E33F1A" w:rsidP="00EA23BF">
      <w:r w:rsidRPr="00EA23BF">
        <w:rPr>
          <w:b/>
          <w:bCs/>
        </w:rPr>
        <w:t>Upcoming road works on Eramosa Road East</w:t>
      </w:r>
      <w:r w:rsidRPr="00EA23BF">
        <w:t> </w:t>
      </w:r>
    </w:p>
    <w:p w14:paraId="66D81FC6"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0C47E818"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3D9F892E" w14:textId="77777777" w:rsidR="00E33F1A" w:rsidRPr="00EA23BF" w:rsidRDefault="00E33F1A" w:rsidP="00EA23BF">
      <w:r w:rsidRPr="00EA23BF">
        <w:rPr>
          <w:b/>
          <w:bCs/>
        </w:rPr>
        <w:t>What this means for you</w:t>
      </w:r>
      <w:r w:rsidRPr="00EA23BF">
        <w:t> </w:t>
      </w:r>
    </w:p>
    <w:p w14:paraId="2C5E86D9"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41680434"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4E7622C5"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2520BE47"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7430740B"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01E0CA6D" w14:textId="77777777" w:rsidR="00E33F1A" w:rsidRDefault="00E33F1A" w:rsidP="00EA23BF">
      <w:pPr>
        <w:rPr>
          <w:b/>
          <w:bCs/>
        </w:rPr>
      </w:pPr>
    </w:p>
    <w:p w14:paraId="27C277F6" w14:textId="77777777" w:rsidR="00E33F1A" w:rsidRDefault="00E33F1A" w:rsidP="00EA23BF">
      <w:pPr>
        <w:rPr>
          <w:b/>
          <w:bCs/>
        </w:rPr>
      </w:pPr>
    </w:p>
    <w:p w14:paraId="6A80F355" w14:textId="77777777" w:rsidR="00E33F1A" w:rsidRPr="00EA23BF" w:rsidRDefault="00E33F1A" w:rsidP="00EA23BF">
      <w:r w:rsidRPr="00EA23BF">
        <w:rPr>
          <w:b/>
          <w:bCs/>
        </w:rPr>
        <w:lastRenderedPageBreak/>
        <w:t>Questions or specific needs?</w:t>
      </w:r>
      <w:r w:rsidRPr="00EA23BF">
        <w:t> </w:t>
      </w:r>
    </w:p>
    <w:p w14:paraId="7003E1FC" w14:textId="77777777" w:rsidR="00E33F1A" w:rsidRPr="00EA23BF" w:rsidRDefault="00E33F1A" w:rsidP="00EA23BF">
      <w:r w:rsidRPr="00EA23BF">
        <w:t>If you have specific medical or mobility needs, or if you have any questions or concerns during construction, please reach out to our team: </w:t>
      </w:r>
    </w:p>
    <w:p w14:paraId="60018624"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35840E30"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26210BA0" w14:textId="77777777" w:rsidR="00E33F1A" w:rsidRPr="00EA23BF" w:rsidRDefault="00E33F1A" w:rsidP="00EA23BF">
      <w:r w:rsidRPr="00EA23BF">
        <w:t>Thank you for your patience and understanding while we work to build a safer, better road for our community.  </w:t>
      </w:r>
    </w:p>
    <w:p w14:paraId="5CC7B7D7" w14:textId="77777777" w:rsidR="00E33F1A" w:rsidRPr="00EA23BF" w:rsidRDefault="00E33F1A" w:rsidP="00EA23BF">
      <w:r w:rsidRPr="00EA23BF">
        <w:t> </w:t>
      </w:r>
    </w:p>
    <w:p w14:paraId="74E48E37" w14:textId="77777777" w:rsidR="00E33F1A" w:rsidRPr="00EA23BF" w:rsidRDefault="00E33F1A" w:rsidP="00EA23BF">
      <w:r w:rsidRPr="00EA23BF">
        <w:t>Kind regards,  </w:t>
      </w:r>
    </w:p>
    <w:p w14:paraId="7F30CF62" w14:textId="77777777" w:rsidR="00E33F1A" w:rsidRPr="00EA23BF" w:rsidRDefault="00E33F1A" w:rsidP="00EA23BF">
      <w:r w:rsidRPr="00EA23BF">
        <w:t>Alex Christie </w:t>
      </w:r>
    </w:p>
    <w:p w14:paraId="0E90E91A" w14:textId="77777777" w:rsidR="00E33F1A" w:rsidRPr="00EA23BF" w:rsidRDefault="00E33F1A" w:rsidP="00EA23BF">
      <w:r w:rsidRPr="00EA23BF">
        <w:t>Project Manager </w:t>
      </w:r>
      <w:r>
        <w:br/>
        <w:t>Mornington Peninsula Shire</w:t>
      </w:r>
    </w:p>
    <w:p w14:paraId="684B3FB8" w14:textId="77777777" w:rsidR="00E33F1A" w:rsidRPr="00EA23BF" w:rsidRDefault="00E33F1A" w:rsidP="00EA23BF">
      <w:r w:rsidRPr="00EA23BF">
        <w:t> </w:t>
      </w:r>
    </w:p>
    <w:p w14:paraId="29D8554E"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3122733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6B4D548B" w14:textId="77777777" w:rsidR="00E33F1A" w:rsidRDefault="00E33F1A" w:rsidP="00EA23BF">
      <w:pPr>
        <w:sectPr w:rsidR="00E33F1A" w:rsidSect="00E33F1A">
          <w:headerReference w:type="even" r:id="rId163"/>
          <w:headerReference w:type="default" r:id="rId164"/>
          <w:footerReference w:type="even" r:id="rId165"/>
          <w:footerReference w:type="default" r:id="rId166"/>
          <w:headerReference w:type="first" r:id="rId167"/>
          <w:footerReference w:type="first" r:id="rId168"/>
          <w:pgSz w:w="11907" w:h="16839" w:code="9"/>
          <w:pgMar w:top="1871" w:right="1247" w:bottom="1247" w:left="1247" w:header="340" w:footer="510" w:gutter="0"/>
          <w:pgNumType w:start="1"/>
          <w:cols w:space="340"/>
          <w:titlePg/>
          <w:docGrid w:linePitch="360"/>
        </w:sectPr>
      </w:pPr>
    </w:p>
    <w:sdt>
      <w:sdtPr>
        <w:id w:val="-419479755"/>
        <w:placeholder>
          <w:docPart w:val="F9016328832A4E189F3398CAE2174A41"/>
        </w:placeholder>
        <w:date w:fullDate="2026-09-09T00:00:00Z">
          <w:dateFormat w:val="d MMMM yyyy"/>
          <w:lid w:val="en-AU"/>
          <w:storeMappedDataAs w:val="dateTime"/>
          <w:calendar w:val="gregorian"/>
        </w:date>
      </w:sdtPr>
      <w:sdtContent>
        <w:p w14:paraId="10B15614" w14:textId="77777777" w:rsidR="00E33F1A" w:rsidRPr="00A30332" w:rsidRDefault="00E33F1A" w:rsidP="003062FC">
          <w:pPr>
            <w:pStyle w:val="BodyText"/>
            <w:spacing w:after="200"/>
            <w:ind w:firstLine="851"/>
          </w:pPr>
          <w:r>
            <w:t>9 September 2026</w:t>
          </w:r>
        </w:p>
      </w:sdtContent>
    </w:sdt>
    <w:p w14:paraId="7E400139"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828985121"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7AA52324" w14:textId="77777777" w:rsidR="00E33F1A" w:rsidRPr="000D1B6C" w:rsidRDefault="00E33F1A" w:rsidP="000D1B6C">
                            <w:pPr>
                              <w:pStyle w:val="NoSpacing"/>
                            </w:pPr>
                            <w:r w:rsidRPr="008F310E">
                              <w:rPr>
                                <w:noProof/>
                              </w:rPr>
                              <w:t>To the Resident</w:t>
                            </w:r>
                          </w:p>
                          <w:p w14:paraId="2C421923" w14:textId="77777777" w:rsidR="00E33F1A" w:rsidRPr="000D1B6C" w:rsidRDefault="00E33F1A" w:rsidP="000D1B6C">
                            <w:pPr>
                              <w:pStyle w:val="NoSpacing"/>
                            </w:pPr>
                            <w:r w:rsidRPr="008F310E">
                              <w:rPr>
                                <w:noProof/>
                              </w:rPr>
                              <w:t>156 Eramosa Road East</w:t>
                            </w:r>
                          </w:p>
                          <w:p w14:paraId="7ECB0D55" w14:textId="77777777" w:rsidR="00E33F1A" w:rsidRPr="000D1B6C" w:rsidRDefault="00E33F1A" w:rsidP="000D1B6C">
                            <w:pPr>
                              <w:pStyle w:val="NoSpacing"/>
                            </w:pPr>
                            <w:r w:rsidRPr="008F310E">
                              <w:rPr>
                                <w:noProof/>
                              </w:rPr>
                              <w:t>SOMERVILLE  VICTORIA  3912</w:t>
                            </w:r>
                          </w:p>
                          <w:p w14:paraId="4ECB69DE"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52"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KLN2&#10;wRMCAAAlBAAADgAAAAAAAAAAAAAAAAAuAgAAZHJzL2Uyb0RvYy54bWxQSwECLQAUAAYACAAAACEA&#10;mOTM8NwAAAAFAQAADwAAAAAAAAAAAAAAAABtBAAAZHJzL2Rvd25yZXYueG1sUEsFBgAAAAAEAAQA&#10;8wAAAHYFAAAAAA==&#10;" filled="f" stroked="f" strokeweight=".5pt">
                <v:textbox inset="0,0,0,0">
                  <w:txbxContent>
                    <w:p w14:paraId="7AA52324" w14:textId="77777777" w:rsidR="00E33F1A" w:rsidRPr="000D1B6C" w:rsidRDefault="00E33F1A" w:rsidP="000D1B6C">
                      <w:pPr>
                        <w:pStyle w:val="NoSpacing"/>
                      </w:pPr>
                      <w:r w:rsidRPr="008F310E">
                        <w:rPr>
                          <w:noProof/>
                        </w:rPr>
                        <w:t>To the Resident</w:t>
                      </w:r>
                    </w:p>
                    <w:p w14:paraId="2C421923" w14:textId="77777777" w:rsidR="00E33F1A" w:rsidRPr="000D1B6C" w:rsidRDefault="00E33F1A" w:rsidP="000D1B6C">
                      <w:pPr>
                        <w:pStyle w:val="NoSpacing"/>
                      </w:pPr>
                      <w:r w:rsidRPr="008F310E">
                        <w:rPr>
                          <w:noProof/>
                        </w:rPr>
                        <w:t>156 Eramosa Road East</w:t>
                      </w:r>
                    </w:p>
                    <w:p w14:paraId="7ECB0D55" w14:textId="77777777" w:rsidR="00E33F1A" w:rsidRPr="000D1B6C" w:rsidRDefault="00E33F1A" w:rsidP="000D1B6C">
                      <w:pPr>
                        <w:pStyle w:val="NoSpacing"/>
                      </w:pPr>
                      <w:r w:rsidRPr="008F310E">
                        <w:rPr>
                          <w:noProof/>
                        </w:rPr>
                        <w:t>SOMERVILLE  VICTORIA  3912</w:t>
                      </w:r>
                    </w:p>
                    <w:p w14:paraId="4ECB69DE" w14:textId="77777777" w:rsidR="00E33F1A" w:rsidRDefault="00E33F1A" w:rsidP="00946786">
                      <w:pPr>
                        <w:pStyle w:val="NoSpacing"/>
                      </w:pPr>
                    </w:p>
                  </w:txbxContent>
                </v:textbox>
                <w10:anchorlock/>
              </v:shape>
            </w:pict>
          </mc:Fallback>
        </mc:AlternateContent>
      </w:r>
    </w:p>
    <w:p w14:paraId="787BDE3E" w14:textId="77777777" w:rsidR="00E33F1A" w:rsidRPr="00EA23BF" w:rsidRDefault="00E33F1A" w:rsidP="00EA23BF">
      <w:r w:rsidRPr="00EA23BF">
        <w:t>Dear Resident, </w:t>
      </w:r>
    </w:p>
    <w:p w14:paraId="4309D826" w14:textId="77777777" w:rsidR="00E33F1A" w:rsidRPr="00EA23BF" w:rsidRDefault="00E33F1A" w:rsidP="00EA23BF">
      <w:r w:rsidRPr="00EA23BF">
        <w:rPr>
          <w:b/>
          <w:bCs/>
        </w:rPr>
        <w:t>Upcoming road works on Eramosa Road East</w:t>
      </w:r>
      <w:r w:rsidRPr="00EA23BF">
        <w:t> </w:t>
      </w:r>
    </w:p>
    <w:p w14:paraId="6BB60BBC"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41ED14A5"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3F3DE6C4" w14:textId="77777777" w:rsidR="00E33F1A" w:rsidRPr="00EA23BF" w:rsidRDefault="00E33F1A" w:rsidP="00EA23BF">
      <w:r w:rsidRPr="00EA23BF">
        <w:rPr>
          <w:b/>
          <w:bCs/>
        </w:rPr>
        <w:t>What this means for you</w:t>
      </w:r>
      <w:r w:rsidRPr="00EA23BF">
        <w:t> </w:t>
      </w:r>
    </w:p>
    <w:p w14:paraId="44CACB77"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32EC5B0A"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306D5B10"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6E4B32C7"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55E7DE73"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3B4DB9D2" w14:textId="77777777" w:rsidR="00E33F1A" w:rsidRDefault="00E33F1A" w:rsidP="00EA23BF">
      <w:pPr>
        <w:rPr>
          <w:b/>
          <w:bCs/>
        </w:rPr>
      </w:pPr>
    </w:p>
    <w:p w14:paraId="2FDE712D" w14:textId="77777777" w:rsidR="00E33F1A" w:rsidRDefault="00E33F1A" w:rsidP="00EA23BF">
      <w:pPr>
        <w:rPr>
          <w:b/>
          <w:bCs/>
        </w:rPr>
      </w:pPr>
    </w:p>
    <w:p w14:paraId="03A8948E" w14:textId="77777777" w:rsidR="00E33F1A" w:rsidRPr="00EA23BF" w:rsidRDefault="00E33F1A" w:rsidP="00EA23BF">
      <w:r w:rsidRPr="00EA23BF">
        <w:rPr>
          <w:b/>
          <w:bCs/>
        </w:rPr>
        <w:lastRenderedPageBreak/>
        <w:t>Questions or specific needs?</w:t>
      </w:r>
      <w:r w:rsidRPr="00EA23BF">
        <w:t> </w:t>
      </w:r>
    </w:p>
    <w:p w14:paraId="7557D0D1" w14:textId="77777777" w:rsidR="00E33F1A" w:rsidRPr="00EA23BF" w:rsidRDefault="00E33F1A" w:rsidP="00EA23BF">
      <w:r w:rsidRPr="00EA23BF">
        <w:t>If you have specific medical or mobility needs, or if you have any questions or concerns during construction, please reach out to our team: </w:t>
      </w:r>
    </w:p>
    <w:p w14:paraId="44F2DBD6"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33E86899"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760196D6" w14:textId="77777777" w:rsidR="00E33F1A" w:rsidRPr="00EA23BF" w:rsidRDefault="00E33F1A" w:rsidP="00EA23BF">
      <w:r w:rsidRPr="00EA23BF">
        <w:t>Thank you for your patience and understanding while we work to build a safer, better road for our community.  </w:t>
      </w:r>
    </w:p>
    <w:p w14:paraId="3604871B" w14:textId="77777777" w:rsidR="00E33F1A" w:rsidRPr="00EA23BF" w:rsidRDefault="00E33F1A" w:rsidP="00EA23BF">
      <w:r w:rsidRPr="00EA23BF">
        <w:t> </w:t>
      </w:r>
    </w:p>
    <w:p w14:paraId="66BFD7EB" w14:textId="77777777" w:rsidR="00E33F1A" w:rsidRPr="00EA23BF" w:rsidRDefault="00E33F1A" w:rsidP="00EA23BF">
      <w:r w:rsidRPr="00EA23BF">
        <w:t>Kind regards,  </w:t>
      </w:r>
    </w:p>
    <w:p w14:paraId="68CB4CA7" w14:textId="77777777" w:rsidR="00E33F1A" w:rsidRPr="00EA23BF" w:rsidRDefault="00E33F1A" w:rsidP="00EA23BF">
      <w:r w:rsidRPr="00EA23BF">
        <w:t>Alex Christie </w:t>
      </w:r>
    </w:p>
    <w:p w14:paraId="5A488D4A" w14:textId="77777777" w:rsidR="00E33F1A" w:rsidRPr="00EA23BF" w:rsidRDefault="00E33F1A" w:rsidP="00EA23BF">
      <w:r w:rsidRPr="00EA23BF">
        <w:t>Project Manager </w:t>
      </w:r>
      <w:r>
        <w:br/>
        <w:t>Mornington Peninsula Shire</w:t>
      </w:r>
    </w:p>
    <w:p w14:paraId="2C613BEE" w14:textId="77777777" w:rsidR="00E33F1A" w:rsidRPr="00EA23BF" w:rsidRDefault="00E33F1A" w:rsidP="00EA23BF">
      <w:r w:rsidRPr="00EA23BF">
        <w:t> </w:t>
      </w:r>
    </w:p>
    <w:p w14:paraId="2944F074"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6979214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54C9678F" w14:textId="77777777" w:rsidR="00E33F1A" w:rsidRDefault="00E33F1A" w:rsidP="00EA23BF">
      <w:pPr>
        <w:sectPr w:rsidR="00E33F1A" w:rsidSect="00E33F1A">
          <w:headerReference w:type="even" r:id="rId169"/>
          <w:headerReference w:type="default" r:id="rId170"/>
          <w:footerReference w:type="even" r:id="rId171"/>
          <w:footerReference w:type="default" r:id="rId172"/>
          <w:headerReference w:type="first" r:id="rId173"/>
          <w:footerReference w:type="first" r:id="rId174"/>
          <w:pgSz w:w="11907" w:h="16839" w:code="9"/>
          <w:pgMar w:top="1871" w:right="1247" w:bottom="1247" w:left="1247" w:header="340" w:footer="510" w:gutter="0"/>
          <w:pgNumType w:start="1"/>
          <w:cols w:space="340"/>
          <w:titlePg/>
          <w:docGrid w:linePitch="360"/>
        </w:sectPr>
      </w:pPr>
    </w:p>
    <w:sdt>
      <w:sdtPr>
        <w:id w:val="-1770225541"/>
        <w:placeholder>
          <w:docPart w:val="F63A3758D64D497F85CA703F4B963ECA"/>
        </w:placeholder>
        <w:date w:fullDate="2026-09-09T00:00:00Z">
          <w:dateFormat w:val="d MMMM yyyy"/>
          <w:lid w:val="en-AU"/>
          <w:storeMappedDataAs w:val="dateTime"/>
          <w:calendar w:val="gregorian"/>
        </w:date>
      </w:sdtPr>
      <w:sdtContent>
        <w:p w14:paraId="4D96B57C" w14:textId="77777777" w:rsidR="00E33F1A" w:rsidRPr="00A30332" w:rsidRDefault="00E33F1A" w:rsidP="003062FC">
          <w:pPr>
            <w:pStyle w:val="BodyText"/>
            <w:spacing w:after="200"/>
            <w:ind w:firstLine="851"/>
          </w:pPr>
          <w:r>
            <w:t>9 September 2026</w:t>
          </w:r>
        </w:p>
      </w:sdtContent>
    </w:sdt>
    <w:p w14:paraId="29BD3C67"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35497134"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3597582F" w14:textId="77777777" w:rsidR="00E33F1A" w:rsidRPr="000D1B6C" w:rsidRDefault="00E33F1A" w:rsidP="000D1B6C">
                            <w:pPr>
                              <w:pStyle w:val="NoSpacing"/>
                            </w:pPr>
                            <w:r w:rsidRPr="008F310E">
                              <w:rPr>
                                <w:noProof/>
                              </w:rPr>
                              <w:t>To the Resident</w:t>
                            </w:r>
                          </w:p>
                          <w:p w14:paraId="0A1EE11D" w14:textId="77777777" w:rsidR="00E33F1A" w:rsidRPr="000D1B6C" w:rsidRDefault="00E33F1A" w:rsidP="000D1B6C">
                            <w:pPr>
                              <w:pStyle w:val="NoSpacing"/>
                            </w:pPr>
                            <w:r w:rsidRPr="008F310E">
                              <w:rPr>
                                <w:noProof/>
                              </w:rPr>
                              <w:t>161 Eramosa Road East</w:t>
                            </w:r>
                          </w:p>
                          <w:p w14:paraId="5DAEC770" w14:textId="77777777" w:rsidR="00E33F1A" w:rsidRPr="000D1B6C" w:rsidRDefault="00E33F1A" w:rsidP="000D1B6C">
                            <w:pPr>
                              <w:pStyle w:val="NoSpacing"/>
                            </w:pPr>
                            <w:r w:rsidRPr="008F310E">
                              <w:rPr>
                                <w:noProof/>
                              </w:rPr>
                              <w:t>SOMERVILLE  VICTORIA  3912</w:t>
                            </w:r>
                          </w:p>
                          <w:p w14:paraId="1525EC7B"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53"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KkU&#10;UuQUAgAAJQQAAA4AAAAAAAAAAAAAAAAALgIAAGRycy9lMm9Eb2MueG1sUEsBAi0AFAAGAAgAAAAh&#10;AJjkzPDcAAAABQEAAA8AAAAAAAAAAAAAAAAAbgQAAGRycy9kb3ducmV2LnhtbFBLBQYAAAAABAAE&#10;APMAAAB3BQAAAAA=&#10;" filled="f" stroked="f" strokeweight=".5pt">
                <v:textbox inset="0,0,0,0">
                  <w:txbxContent>
                    <w:p w14:paraId="3597582F" w14:textId="77777777" w:rsidR="00E33F1A" w:rsidRPr="000D1B6C" w:rsidRDefault="00E33F1A" w:rsidP="000D1B6C">
                      <w:pPr>
                        <w:pStyle w:val="NoSpacing"/>
                      </w:pPr>
                      <w:r w:rsidRPr="008F310E">
                        <w:rPr>
                          <w:noProof/>
                        </w:rPr>
                        <w:t>To the Resident</w:t>
                      </w:r>
                    </w:p>
                    <w:p w14:paraId="0A1EE11D" w14:textId="77777777" w:rsidR="00E33F1A" w:rsidRPr="000D1B6C" w:rsidRDefault="00E33F1A" w:rsidP="000D1B6C">
                      <w:pPr>
                        <w:pStyle w:val="NoSpacing"/>
                      </w:pPr>
                      <w:r w:rsidRPr="008F310E">
                        <w:rPr>
                          <w:noProof/>
                        </w:rPr>
                        <w:t>161 Eramosa Road East</w:t>
                      </w:r>
                    </w:p>
                    <w:p w14:paraId="5DAEC770" w14:textId="77777777" w:rsidR="00E33F1A" w:rsidRPr="000D1B6C" w:rsidRDefault="00E33F1A" w:rsidP="000D1B6C">
                      <w:pPr>
                        <w:pStyle w:val="NoSpacing"/>
                      </w:pPr>
                      <w:r w:rsidRPr="008F310E">
                        <w:rPr>
                          <w:noProof/>
                        </w:rPr>
                        <w:t>SOMERVILLE  VICTORIA  3912</w:t>
                      </w:r>
                    </w:p>
                    <w:p w14:paraId="1525EC7B" w14:textId="77777777" w:rsidR="00E33F1A" w:rsidRDefault="00E33F1A" w:rsidP="00946786">
                      <w:pPr>
                        <w:pStyle w:val="NoSpacing"/>
                      </w:pPr>
                    </w:p>
                  </w:txbxContent>
                </v:textbox>
                <w10:anchorlock/>
              </v:shape>
            </w:pict>
          </mc:Fallback>
        </mc:AlternateContent>
      </w:r>
    </w:p>
    <w:p w14:paraId="5BC2F38A" w14:textId="77777777" w:rsidR="00E33F1A" w:rsidRPr="00EA23BF" w:rsidRDefault="00E33F1A" w:rsidP="00EA23BF">
      <w:r w:rsidRPr="00EA23BF">
        <w:t>Dear Resident, </w:t>
      </w:r>
    </w:p>
    <w:p w14:paraId="6105D0D8" w14:textId="77777777" w:rsidR="00E33F1A" w:rsidRPr="00EA23BF" w:rsidRDefault="00E33F1A" w:rsidP="00EA23BF">
      <w:r w:rsidRPr="00EA23BF">
        <w:rPr>
          <w:b/>
          <w:bCs/>
        </w:rPr>
        <w:t>Upcoming road works on Eramosa Road East</w:t>
      </w:r>
      <w:r w:rsidRPr="00EA23BF">
        <w:t> </w:t>
      </w:r>
    </w:p>
    <w:p w14:paraId="3729D4E6"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5AD93AA5"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5AABA388" w14:textId="77777777" w:rsidR="00E33F1A" w:rsidRPr="00EA23BF" w:rsidRDefault="00E33F1A" w:rsidP="00EA23BF">
      <w:r w:rsidRPr="00EA23BF">
        <w:rPr>
          <w:b/>
          <w:bCs/>
        </w:rPr>
        <w:t>What this means for you</w:t>
      </w:r>
      <w:r w:rsidRPr="00EA23BF">
        <w:t> </w:t>
      </w:r>
    </w:p>
    <w:p w14:paraId="05AD7F36"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6BF5F62F"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55F2526C"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4C50E20F"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55FD37B5"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6E4F07EC" w14:textId="77777777" w:rsidR="00E33F1A" w:rsidRDefault="00E33F1A" w:rsidP="00EA23BF">
      <w:pPr>
        <w:rPr>
          <w:b/>
          <w:bCs/>
        </w:rPr>
      </w:pPr>
    </w:p>
    <w:p w14:paraId="68EFDB86" w14:textId="77777777" w:rsidR="00E33F1A" w:rsidRDefault="00E33F1A" w:rsidP="00EA23BF">
      <w:pPr>
        <w:rPr>
          <w:b/>
          <w:bCs/>
        </w:rPr>
      </w:pPr>
    </w:p>
    <w:p w14:paraId="54C58802" w14:textId="77777777" w:rsidR="00E33F1A" w:rsidRPr="00EA23BF" w:rsidRDefault="00E33F1A" w:rsidP="00EA23BF">
      <w:r w:rsidRPr="00EA23BF">
        <w:rPr>
          <w:b/>
          <w:bCs/>
        </w:rPr>
        <w:lastRenderedPageBreak/>
        <w:t>Questions or specific needs?</w:t>
      </w:r>
      <w:r w:rsidRPr="00EA23BF">
        <w:t> </w:t>
      </w:r>
    </w:p>
    <w:p w14:paraId="38FF96E2" w14:textId="77777777" w:rsidR="00E33F1A" w:rsidRPr="00EA23BF" w:rsidRDefault="00E33F1A" w:rsidP="00EA23BF">
      <w:r w:rsidRPr="00EA23BF">
        <w:t>If you have specific medical or mobility needs, or if you have any questions or concerns during construction, please reach out to our team: </w:t>
      </w:r>
    </w:p>
    <w:p w14:paraId="404C33FE"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46737396"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562612F0" w14:textId="77777777" w:rsidR="00E33F1A" w:rsidRPr="00EA23BF" w:rsidRDefault="00E33F1A" w:rsidP="00EA23BF">
      <w:r w:rsidRPr="00EA23BF">
        <w:t>Thank you for your patience and understanding while we work to build a safer, better road for our community.  </w:t>
      </w:r>
    </w:p>
    <w:p w14:paraId="0DB16C0A" w14:textId="77777777" w:rsidR="00E33F1A" w:rsidRPr="00EA23BF" w:rsidRDefault="00E33F1A" w:rsidP="00EA23BF">
      <w:r w:rsidRPr="00EA23BF">
        <w:t> </w:t>
      </w:r>
    </w:p>
    <w:p w14:paraId="6A8A6FDB" w14:textId="77777777" w:rsidR="00E33F1A" w:rsidRPr="00EA23BF" w:rsidRDefault="00E33F1A" w:rsidP="00EA23BF">
      <w:r w:rsidRPr="00EA23BF">
        <w:t>Kind regards,  </w:t>
      </w:r>
    </w:p>
    <w:p w14:paraId="5BF2158D" w14:textId="77777777" w:rsidR="00E33F1A" w:rsidRPr="00EA23BF" w:rsidRDefault="00E33F1A" w:rsidP="00EA23BF">
      <w:r w:rsidRPr="00EA23BF">
        <w:t>Alex Christie </w:t>
      </w:r>
    </w:p>
    <w:p w14:paraId="713198C3" w14:textId="77777777" w:rsidR="00E33F1A" w:rsidRPr="00EA23BF" w:rsidRDefault="00E33F1A" w:rsidP="00EA23BF">
      <w:r w:rsidRPr="00EA23BF">
        <w:t>Project Manager </w:t>
      </w:r>
      <w:r>
        <w:br/>
        <w:t>Mornington Peninsula Shire</w:t>
      </w:r>
    </w:p>
    <w:p w14:paraId="16BE692D" w14:textId="77777777" w:rsidR="00E33F1A" w:rsidRPr="00EA23BF" w:rsidRDefault="00E33F1A" w:rsidP="00EA23BF">
      <w:r w:rsidRPr="00EA23BF">
        <w:t> </w:t>
      </w:r>
    </w:p>
    <w:p w14:paraId="21D5B266"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3116973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1E29BEBC" w14:textId="77777777" w:rsidR="00E33F1A" w:rsidRDefault="00E33F1A" w:rsidP="00EA23BF">
      <w:pPr>
        <w:sectPr w:rsidR="00E33F1A" w:rsidSect="00E33F1A">
          <w:headerReference w:type="even" r:id="rId175"/>
          <w:headerReference w:type="default" r:id="rId176"/>
          <w:footerReference w:type="even" r:id="rId177"/>
          <w:footerReference w:type="default" r:id="rId178"/>
          <w:headerReference w:type="first" r:id="rId179"/>
          <w:footerReference w:type="first" r:id="rId180"/>
          <w:pgSz w:w="11907" w:h="16839" w:code="9"/>
          <w:pgMar w:top="1871" w:right="1247" w:bottom="1247" w:left="1247" w:header="340" w:footer="510" w:gutter="0"/>
          <w:pgNumType w:start="1"/>
          <w:cols w:space="340"/>
          <w:titlePg/>
          <w:docGrid w:linePitch="360"/>
        </w:sectPr>
      </w:pPr>
    </w:p>
    <w:sdt>
      <w:sdtPr>
        <w:id w:val="696887722"/>
        <w:placeholder>
          <w:docPart w:val="09913E134D6543169DBBEBB795C54D66"/>
        </w:placeholder>
        <w:date w:fullDate="2026-09-09T00:00:00Z">
          <w:dateFormat w:val="d MMMM yyyy"/>
          <w:lid w:val="en-AU"/>
          <w:storeMappedDataAs w:val="dateTime"/>
          <w:calendar w:val="gregorian"/>
        </w:date>
      </w:sdtPr>
      <w:sdtContent>
        <w:p w14:paraId="4286F74E" w14:textId="77777777" w:rsidR="00E33F1A" w:rsidRPr="00A30332" w:rsidRDefault="00E33F1A" w:rsidP="003062FC">
          <w:pPr>
            <w:pStyle w:val="BodyText"/>
            <w:spacing w:after="200"/>
            <w:ind w:firstLine="851"/>
          </w:pPr>
          <w:r>
            <w:t>9 September 2026</w:t>
          </w:r>
        </w:p>
      </w:sdtContent>
    </w:sdt>
    <w:p w14:paraId="4ECA5057"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614731581"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43D7EC67" w14:textId="77777777" w:rsidR="00E33F1A" w:rsidRPr="000D1B6C" w:rsidRDefault="00E33F1A" w:rsidP="000D1B6C">
                            <w:pPr>
                              <w:pStyle w:val="NoSpacing"/>
                            </w:pPr>
                            <w:r w:rsidRPr="008F310E">
                              <w:rPr>
                                <w:noProof/>
                              </w:rPr>
                              <w:t>To the Resident</w:t>
                            </w:r>
                          </w:p>
                          <w:p w14:paraId="4D94F479" w14:textId="77777777" w:rsidR="00E33F1A" w:rsidRPr="000D1B6C" w:rsidRDefault="00E33F1A" w:rsidP="000D1B6C">
                            <w:pPr>
                              <w:pStyle w:val="NoSpacing"/>
                            </w:pPr>
                            <w:r w:rsidRPr="008F310E">
                              <w:rPr>
                                <w:noProof/>
                              </w:rPr>
                              <w:t>163 Eramosa Road East</w:t>
                            </w:r>
                          </w:p>
                          <w:p w14:paraId="6673A39E" w14:textId="77777777" w:rsidR="00E33F1A" w:rsidRPr="000D1B6C" w:rsidRDefault="00E33F1A" w:rsidP="000D1B6C">
                            <w:pPr>
                              <w:pStyle w:val="NoSpacing"/>
                            </w:pPr>
                            <w:r w:rsidRPr="008F310E">
                              <w:rPr>
                                <w:noProof/>
                              </w:rPr>
                              <w:t>SOMERVILLE  VICTORIA  3912</w:t>
                            </w:r>
                          </w:p>
                          <w:p w14:paraId="7D58C02F"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54"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Z1j5&#10;7RMCAAAlBAAADgAAAAAAAAAAAAAAAAAuAgAAZHJzL2Uyb0RvYy54bWxQSwECLQAUAAYACAAAACEA&#10;mOTM8NwAAAAFAQAADwAAAAAAAAAAAAAAAABtBAAAZHJzL2Rvd25yZXYueG1sUEsFBgAAAAAEAAQA&#10;8wAAAHYFAAAAAA==&#10;" filled="f" stroked="f" strokeweight=".5pt">
                <v:textbox inset="0,0,0,0">
                  <w:txbxContent>
                    <w:p w14:paraId="43D7EC67" w14:textId="77777777" w:rsidR="00E33F1A" w:rsidRPr="000D1B6C" w:rsidRDefault="00E33F1A" w:rsidP="000D1B6C">
                      <w:pPr>
                        <w:pStyle w:val="NoSpacing"/>
                      </w:pPr>
                      <w:r w:rsidRPr="008F310E">
                        <w:rPr>
                          <w:noProof/>
                        </w:rPr>
                        <w:t>To the Resident</w:t>
                      </w:r>
                    </w:p>
                    <w:p w14:paraId="4D94F479" w14:textId="77777777" w:rsidR="00E33F1A" w:rsidRPr="000D1B6C" w:rsidRDefault="00E33F1A" w:rsidP="000D1B6C">
                      <w:pPr>
                        <w:pStyle w:val="NoSpacing"/>
                      </w:pPr>
                      <w:r w:rsidRPr="008F310E">
                        <w:rPr>
                          <w:noProof/>
                        </w:rPr>
                        <w:t>163 Eramosa Road East</w:t>
                      </w:r>
                    </w:p>
                    <w:p w14:paraId="6673A39E" w14:textId="77777777" w:rsidR="00E33F1A" w:rsidRPr="000D1B6C" w:rsidRDefault="00E33F1A" w:rsidP="000D1B6C">
                      <w:pPr>
                        <w:pStyle w:val="NoSpacing"/>
                      </w:pPr>
                      <w:r w:rsidRPr="008F310E">
                        <w:rPr>
                          <w:noProof/>
                        </w:rPr>
                        <w:t>SOMERVILLE  VICTORIA  3912</w:t>
                      </w:r>
                    </w:p>
                    <w:p w14:paraId="7D58C02F" w14:textId="77777777" w:rsidR="00E33F1A" w:rsidRDefault="00E33F1A" w:rsidP="00946786">
                      <w:pPr>
                        <w:pStyle w:val="NoSpacing"/>
                      </w:pPr>
                    </w:p>
                  </w:txbxContent>
                </v:textbox>
                <w10:anchorlock/>
              </v:shape>
            </w:pict>
          </mc:Fallback>
        </mc:AlternateContent>
      </w:r>
    </w:p>
    <w:p w14:paraId="4278EDC0" w14:textId="77777777" w:rsidR="00E33F1A" w:rsidRPr="00EA23BF" w:rsidRDefault="00E33F1A" w:rsidP="00EA23BF">
      <w:r w:rsidRPr="00EA23BF">
        <w:t>Dear Resident, </w:t>
      </w:r>
    </w:p>
    <w:p w14:paraId="3445B7EA" w14:textId="77777777" w:rsidR="00E33F1A" w:rsidRPr="00EA23BF" w:rsidRDefault="00E33F1A" w:rsidP="00EA23BF">
      <w:r w:rsidRPr="00EA23BF">
        <w:rPr>
          <w:b/>
          <w:bCs/>
        </w:rPr>
        <w:t>Upcoming road works on Eramosa Road East</w:t>
      </w:r>
      <w:r w:rsidRPr="00EA23BF">
        <w:t> </w:t>
      </w:r>
    </w:p>
    <w:p w14:paraId="71AD6BB0"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25093D6B"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6E85FCB9" w14:textId="77777777" w:rsidR="00E33F1A" w:rsidRPr="00EA23BF" w:rsidRDefault="00E33F1A" w:rsidP="00EA23BF">
      <w:r w:rsidRPr="00EA23BF">
        <w:rPr>
          <w:b/>
          <w:bCs/>
        </w:rPr>
        <w:t>What this means for you</w:t>
      </w:r>
      <w:r w:rsidRPr="00EA23BF">
        <w:t> </w:t>
      </w:r>
    </w:p>
    <w:p w14:paraId="253D30A8"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378062CA"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535ABD58"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5B1EAA44"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4276CF9D"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63079CDD" w14:textId="77777777" w:rsidR="00E33F1A" w:rsidRDefault="00E33F1A" w:rsidP="00EA23BF">
      <w:pPr>
        <w:rPr>
          <w:b/>
          <w:bCs/>
        </w:rPr>
      </w:pPr>
    </w:p>
    <w:p w14:paraId="3619BA87" w14:textId="77777777" w:rsidR="00E33F1A" w:rsidRDefault="00E33F1A" w:rsidP="00EA23BF">
      <w:pPr>
        <w:rPr>
          <w:b/>
          <w:bCs/>
        </w:rPr>
      </w:pPr>
    </w:p>
    <w:p w14:paraId="1415AAA2" w14:textId="77777777" w:rsidR="00E33F1A" w:rsidRPr="00EA23BF" w:rsidRDefault="00E33F1A" w:rsidP="00EA23BF">
      <w:r w:rsidRPr="00EA23BF">
        <w:rPr>
          <w:b/>
          <w:bCs/>
        </w:rPr>
        <w:lastRenderedPageBreak/>
        <w:t>Questions or specific needs?</w:t>
      </w:r>
      <w:r w:rsidRPr="00EA23BF">
        <w:t> </w:t>
      </w:r>
    </w:p>
    <w:p w14:paraId="1E3FB74F" w14:textId="77777777" w:rsidR="00E33F1A" w:rsidRPr="00EA23BF" w:rsidRDefault="00E33F1A" w:rsidP="00EA23BF">
      <w:r w:rsidRPr="00EA23BF">
        <w:t>If you have specific medical or mobility needs, or if you have any questions or concerns during construction, please reach out to our team: </w:t>
      </w:r>
    </w:p>
    <w:p w14:paraId="0D681CDB"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6E27B826"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04D08BA9" w14:textId="77777777" w:rsidR="00E33F1A" w:rsidRPr="00EA23BF" w:rsidRDefault="00E33F1A" w:rsidP="00EA23BF">
      <w:r w:rsidRPr="00EA23BF">
        <w:t>Thank you for your patience and understanding while we work to build a safer, better road for our community.  </w:t>
      </w:r>
    </w:p>
    <w:p w14:paraId="4F8A7DA1" w14:textId="77777777" w:rsidR="00E33F1A" w:rsidRPr="00EA23BF" w:rsidRDefault="00E33F1A" w:rsidP="00EA23BF">
      <w:r w:rsidRPr="00EA23BF">
        <w:t> </w:t>
      </w:r>
    </w:p>
    <w:p w14:paraId="0F025BEA" w14:textId="77777777" w:rsidR="00E33F1A" w:rsidRPr="00EA23BF" w:rsidRDefault="00E33F1A" w:rsidP="00EA23BF">
      <w:r w:rsidRPr="00EA23BF">
        <w:t>Kind regards,  </w:t>
      </w:r>
    </w:p>
    <w:p w14:paraId="688CCBFD" w14:textId="77777777" w:rsidR="00E33F1A" w:rsidRPr="00EA23BF" w:rsidRDefault="00E33F1A" w:rsidP="00EA23BF">
      <w:r w:rsidRPr="00EA23BF">
        <w:t>Alex Christie </w:t>
      </w:r>
    </w:p>
    <w:p w14:paraId="7C7A9AA6" w14:textId="77777777" w:rsidR="00E33F1A" w:rsidRPr="00EA23BF" w:rsidRDefault="00E33F1A" w:rsidP="00EA23BF">
      <w:r w:rsidRPr="00EA23BF">
        <w:t>Project Manager </w:t>
      </w:r>
      <w:r>
        <w:br/>
        <w:t>Mornington Peninsula Shire</w:t>
      </w:r>
    </w:p>
    <w:p w14:paraId="068BC82C" w14:textId="77777777" w:rsidR="00E33F1A" w:rsidRPr="00EA23BF" w:rsidRDefault="00E33F1A" w:rsidP="00EA23BF">
      <w:r w:rsidRPr="00EA23BF">
        <w:t> </w:t>
      </w:r>
    </w:p>
    <w:p w14:paraId="3B8AE8D2"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7088854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5B1299E7" w14:textId="77777777" w:rsidR="00E33F1A" w:rsidRDefault="00E33F1A" w:rsidP="00EA23BF">
      <w:pPr>
        <w:sectPr w:rsidR="00E33F1A" w:rsidSect="00E33F1A">
          <w:headerReference w:type="even" r:id="rId181"/>
          <w:headerReference w:type="default" r:id="rId182"/>
          <w:footerReference w:type="even" r:id="rId183"/>
          <w:footerReference w:type="default" r:id="rId184"/>
          <w:headerReference w:type="first" r:id="rId185"/>
          <w:footerReference w:type="first" r:id="rId186"/>
          <w:pgSz w:w="11907" w:h="16839" w:code="9"/>
          <w:pgMar w:top="1871" w:right="1247" w:bottom="1247" w:left="1247" w:header="340" w:footer="510" w:gutter="0"/>
          <w:pgNumType w:start="1"/>
          <w:cols w:space="340"/>
          <w:titlePg/>
          <w:docGrid w:linePitch="360"/>
        </w:sectPr>
      </w:pPr>
    </w:p>
    <w:sdt>
      <w:sdtPr>
        <w:id w:val="-341015850"/>
        <w:placeholder>
          <w:docPart w:val="4D5A47DB8D5F4BF09CD366B511B3B79F"/>
        </w:placeholder>
        <w:date w:fullDate="2026-09-09T00:00:00Z">
          <w:dateFormat w:val="d MMMM yyyy"/>
          <w:lid w:val="en-AU"/>
          <w:storeMappedDataAs w:val="dateTime"/>
          <w:calendar w:val="gregorian"/>
        </w:date>
      </w:sdtPr>
      <w:sdtContent>
        <w:p w14:paraId="73A7160C" w14:textId="77777777" w:rsidR="00E33F1A" w:rsidRPr="00A30332" w:rsidRDefault="00E33F1A" w:rsidP="003062FC">
          <w:pPr>
            <w:pStyle w:val="BodyText"/>
            <w:spacing w:after="200"/>
            <w:ind w:firstLine="851"/>
          </w:pPr>
          <w:r>
            <w:t>9 September 2026</w:t>
          </w:r>
        </w:p>
      </w:sdtContent>
    </w:sdt>
    <w:p w14:paraId="6C05B01C"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637353751"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189EB4EE" w14:textId="77777777" w:rsidR="00E33F1A" w:rsidRPr="000D1B6C" w:rsidRDefault="00E33F1A" w:rsidP="000D1B6C">
                            <w:pPr>
                              <w:pStyle w:val="NoSpacing"/>
                            </w:pPr>
                            <w:r w:rsidRPr="008F310E">
                              <w:rPr>
                                <w:noProof/>
                              </w:rPr>
                              <w:t>To the Resident</w:t>
                            </w:r>
                          </w:p>
                          <w:p w14:paraId="1B8FC011" w14:textId="77777777" w:rsidR="00E33F1A" w:rsidRPr="000D1B6C" w:rsidRDefault="00E33F1A" w:rsidP="000D1B6C">
                            <w:pPr>
                              <w:pStyle w:val="NoSpacing"/>
                            </w:pPr>
                            <w:r w:rsidRPr="008F310E">
                              <w:rPr>
                                <w:noProof/>
                              </w:rPr>
                              <w:t>169 Eramosa Road East</w:t>
                            </w:r>
                          </w:p>
                          <w:p w14:paraId="74C80917" w14:textId="77777777" w:rsidR="00E33F1A" w:rsidRPr="000D1B6C" w:rsidRDefault="00E33F1A" w:rsidP="000D1B6C">
                            <w:pPr>
                              <w:pStyle w:val="NoSpacing"/>
                            </w:pPr>
                            <w:r w:rsidRPr="008F310E">
                              <w:rPr>
                                <w:noProof/>
                              </w:rPr>
                              <w:t>SOMERVILLE  VICTORIA  3912</w:t>
                            </w:r>
                          </w:p>
                          <w:p w14:paraId="3911AB0C"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55"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5v/d&#10;yBMCAAAlBAAADgAAAAAAAAAAAAAAAAAuAgAAZHJzL2Uyb0RvYy54bWxQSwECLQAUAAYACAAAACEA&#10;mOTM8NwAAAAFAQAADwAAAAAAAAAAAAAAAABtBAAAZHJzL2Rvd25yZXYueG1sUEsFBgAAAAAEAAQA&#10;8wAAAHYFAAAAAA==&#10;" filled="f" stroked="f" strokeweight=".5pt">
                <v:textbox inset="0,0,0,0">
                  <w:txbxContent>
                    <w:p w14:paraId="189EB4EE" w14:textId="77777777" w:rsidR="00E33F1A" w:rsidRPr="000D1B6C" w:rsidRDefault="00E33F1A" w:rsidP="000D1B6C">
                      <w:pPr>
                        <w:pStyle w:val="NoSpacing"/>
                      </w:pPr>
                      <w:r w:rsidRPr="008F310E">
                        <w:rPr>
                          <w:noProof/>
                        </w:rPr>
                        <w:t>To the Resident</w:t>
                      </w:r>
                    </w:p>
                    <w:p w14:paraId="1B8FC011" w14:textId="77777777" w:rsidR="00E33F1A" w:rsidRPr="000D1B6C" w:rsidRDefault="00E33F1A" w:rsidP="000D1B6C">
                      <w:pPr>
                        <w:pStyle w:val="NoSpacing"/>
                      </w:pPr>
                      <w:r w:rsidRPr="008F310E">
                        <w:rPr>
                          <w:noProof/>
                        </w:rPr>
                        <w:t>169 Eramosa Road East</w:t>
                      </w:r>
                    </w:p>
                    <w:p w14:paraId="74C80917" w14:textId="77777777" w:rsidR="00E33F1A" w:rsidRPr="000D1B6C" w:rsidRDefault="00E33F1A" w:rsidP="000D1B6C">
                      <w:pPr>
                        <w:pStyle w:val="NoSpacing"/>
                      </w:pPr>
                      <w:r w:rsidRPr="008F310E">
                        <w:rPr>
                          <w:noProof/>
                        </w:rPr>
                        <w:t>SOMERVILLE  VICTORIA  3912</w:t>
                      </w:r>
                    </w:p>
                    <w:p w14:paraId="3911AB0C" w14:textId="77777777" w:rsidR="00E33F1A" w:rsidRDefault="00E33F1A" w:rsidP="00946786">
                      <w:pPr>
                        <w:pStyle w:val="NoSpacing"/>
                      </w:pPr>
                    </w:p>
                  </w:txbxContent>
                </v:textbox>
                <w10:anchorlock/>
              </v:shape>
            </w:pict>
          </mc:Fallback>
        </mc:AlternateContent>
      </w:r>
    </w:p>
    <w:p w14:paraId="314215CA" w14:textId="77777777" w:rsidR="00E33F1A" w:rsidRPr="00EA23BF" w:rsidRDefault="00E33F1A" w:rsidP="00EA23BF">
      <w:r w:rsidRPr="00EA23BF">
        <w:t>Dear Resident, </w:t>
      </w:r>
    </w:p>
    <w:p w14:paraId="4F4AA459" w14:textId="77777777" w:rsidR="00E33F1A" w:rsidRPr="00EA23BF" w:rsidRDefault="00E33F1A" w:rsidP="00EA23BF">
      <w:r w:rsidRPr="00EA23BF">
        <w:rPr>
          <w:b/>
          <w:bCs/>
        </w:rPr>
        <w:t>Upcoming road works on Eramosa Road East</w:t>
      </w:r>
      <w:r w:rsidRPr="00EA23BF">
        <w:t> </w:t>
      </w:r>
    </w:p>
    <w:p w14:paraId="7D8FCC7C"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10A4AF4E"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18E5F95D" w14:textId="77777777" w:rsidR="00E33F1A" w:rsidRPr="00EA23BF" w:rsidRDefault="00E33F1A" w:rsidP="00EA23BF">
      <w:r w:rsidRPr="00EA23BF">
        <w:rPr>
          <w:b/>
          <w:bCs/>
        </w:rPr>
        <w:t>What this means for you</w:t>
      </w:r>
      <w:r w:rsidRPr="00EA23BF">
        <w:t> </w:t>
      </w:r>
    </w:p>
    <w:p w14:paraId="499C16D6"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0424F679"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1910348F"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1DBD190F"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7A771662"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45A2A7CF" w14:textId="77777777" w:rsidR="00E33F1A" w:rsidRDefault="00E33F1A" w:rsidP="00EA23BF">
      <w:pPr>
        <w:rPr>
          <w:b/>
          <w:bCs/>
        </w:rPr>
      </w:pPr>
    </w:p>
    <w:p w14:paraId="0C0C93EF" w14:textId="77777777" w:rsidR="00E33F1A" w:rsidRDefault="00E33F1A" w:rsidP="00EA23BF">
      <w:pPr>
        <w:rPr>
          <w:b/>
          <w:bCs/>
        </w:rPr>
      </w:pPr>
    </w:p>
    <w:p w14:paraId="5993E23B" w14:textId="77777777" w:rsidR="00E33F1A" w:rsidRPr="00EA23BF" w:rsidRDefault="00E33F1A" w:rsidP="00EA23BF">
      <w:r w:rsidRPr="00EA23BF">
        <w:rPr>
          <w:b/>
          <w:bCs/>
        </w:rPr>
        <w:lastRenderedPageBreak/>
        <w:t>Questions or specific needs?</w:t>
      </w:r>
      <w:r w:rsidRPr="00EA23BF">
        <w:t> </w:t>
      </w:r>
    </w:p>
    <w:p w14:paraId="195AEA4C" w14:textId="77777777" w:rsidR="00E33F1A" w:rsidRPr="00EA23BF" w:rsidRDefault="00E33F1A" w:rsidP="00EA23BF">
      <w:r w:rsidRPr="00EA23BF">
        <w:t>If you have specific medical or mobility needs, or if you have any questions or concerns during construction, please reach out to our team: </w:t>
      </w:r>
    </w:p>
    <w:p w14:paraId="4FDB188F"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234A1392"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6BDD97E9" w14:textId="77777777" w:rsidR="00E33F1A" w:rsidRPr="00EA23BF" w:rsidRDefault="00E33F1A" w:rsidP="00EA23BF">
      <w:r w:rsidRPr="00EA23BF">
        <w:t>Thank you for your patience and understanding while we work to build a safer, better road for our community.  </w:t>
      </w:r>
    </w:p>
    <w:p w14:paraId="2F19B79D" w14:textId="77777777" w:rsidR="00E33F1A" w:rsidRPr="00EA23BF" w:rsidRDefault="00E33F1A" w:rsidP="00EA23BF">
      <w:r w:rsidRPr="00EA23BF">
        <w:t> </w:t>
      </w:r>
    </w:p>
    <w:p w14:paraId="08A5C028" w14:textId="77777777" w:rsidR="00E33F1A" w:rsidRPr="00EA23BF" w:rsidRDefault="00E33F1A" w:rsidP="00EA23BF">
      <w:r w:rsidRPr="00EA23BF">
        <w:t>Kind regards,  </w:t>
      </w:r>
    </w:p>
    <w:p w14:paraId="59C961E5" w14:textId="77777777" w:rsidR="00E33F1A" w:rsidRPr="00EA23BF" w:rsidRDefault="00E33F1A" w:rsidP="00EA23BF">
      <w:r w:rsidRPr="00EA23BF">
        <w:t>Alex Christie </w:t>
      </w:r>
    </w:p>
    <w:p w14:paraId="1DBD8435" w14:textId="77777777" w:rsidR="00E33F1A" w:rsidRPr="00EA23BF" w:rsidRDefault="00E33F1A" w:rsidP="00EA23BF">
      <w:r w:rsidRPr="00EA23BF">
        <w:t>Project Manager </w:t>
      </w:r>
      <w:r>
        <w:br/>
        <w:t>Mornington Peninsula Shire</w:t>
      </w:r>
    </w:p>
    <w:p w14:paraId="0A859BF5" w14:textId="77777777" w:rsidR="00E33F1A" w:rsidRPr="00EA23BF" w:rsidRDefault="00E33F1A" w:rsidP="00EA23BF">
      <w:r w:rsidRPr="00EA23BF">
        <w:t> </w:t>
      </w:r>
    </w:p>
    <w:p w14:paraId="42BCAA0B"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6918359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5AD44FFF" w14:textId="77777777" w:rsidR="00E33F1A" w:rsidRDefault="00E33F1A" w:rsidP="00EA23BF">
      <w:pPr>
        <w:sectPr w:rsidR="00E33F1A" w:rsidSect="00E33F1A">
          <w:headerReference w:type="even" r:id="rId187"/>
          <w:headerReference w:type="default" r:id="rId188"/>
          <w:footerReference w:type="even" r:id="rId189"/>
          <w:footerReference w:type="default" r:id="rId190"/>
          <w:headerReference w:type="first" r:id="rId191"/>
          <w:footerReference w:type="first" r:id="rId192"/>
          <w:pgSz w:w="11907" w:h="16839" w:code="9"/>
          <w:pgMar w:top="1871" w:right="1247" w:bottom="1247" w:left="1247" w:header="340" w:footer="510" w:gutter="0"/>
          <w:pgNumType w:start="1"/>
          <w:cols w:space="340"/>
          <w:titlePg/>
          <w:docGrid w:linePitch="360"/>
        </w:sectPr>
      </w:pPr>
    </w:p>
    <w:sdt>
      <w:sdtPr>
        <w:id w:val="47349359"/>
        <w:placeholder>
          <w:docPart w:val="E3DA07189AE0405097ED19B0251ED8E0"/>
        </w:placeholder>
        <w:date w:fullDate="2026-09-09T00:00:00Z">
          <w:dateFormat w:val="d MMMM yyyy"/>
          <w:lid w:val="en-AU"/>
          <w:storeMappedDataAs w:val="dateTime"/>
          <w:calendar w:val="gregorian"/>
        </w:date>
      </w:sdtPr>
      <w:sdtContent>
        <w:p w14:paraId="1E0DC7F9" w14:textId="77777777" w:rsidR="00E33F1A" w:rsidRPr="00A30332" w:rsidRDefault="00E33F1A" w:rsidP="003062FC">
          <w:pPr>
            <w:pStyle w:val="BodyText"/>
            <w:spacing w:after="200"/>
            <w:ind w:firstLine="851"/>
          </w:pPr>
          <w:r>
            <w:t>9 September 2026</w:t>
          </w:r>
        </w:p>
      </w:sdtContent>
    </w:sdt>
    <w:p w14:paraId="11BD693C"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383663310"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08042B6A" w14:textId="77777777" w:rsidR="00E33F1A" w:rsidRPr="000D1B6C" w:rsidRDefault="00E33F1A" w:rsidP="000D1B6C">
                            <w:pPr>
                              <w:pStyle w:val="NoSpacing"/>
                            </w:pPr>
                            <w:r w:rsidRPr="008F310E">
                              <w:rPr>
                                <w:noProof/>
                              </w:rPr>
                              <w:t>To the Resident</w:t>
                            </w:r>
                          </w:p>
                          <w:p w14:paraId="230237AF" w14:textId="77777777" w:rsidR="00E33F1A" w:rsidRPr="000D1B6C" w:rsidRDefault="00E33F1A" w:rsidP="000D1B6C">
                            <w:pPr>
                              <w:pStyle w:val="NoSpacing"/>
                            </w:pPr>
                            <w:r w:rsidRPr="008F310E">
                              <w:rPr>
                                <w:noProof/>
                              </w:rPr>
                              <w:t>170 Eramosa Road East</w:t>
                            </w:r>
                          </w:p>
                          <w:p w14:paraId="271EF491" w14:textId="77777777" w:rsidR="00E33F1A" w:rsidRPr="000D1B6C" w:rsidRDefault="00E33F1A" w:rsidP="000D1B6C">
                            <w:pPr>
                              <w:pStyle w:val="NoSpacing"/>
                            </w:pPr>
                            <w:r w:rsidRPr="008F310E">
                              <w:rPr>
                                <w:noProof/>
                              </w:rPr>
                              <w:t>SOMERVILLE  VICTORIA  3912</w:t>
                            </w:r>
                          </w:p>
                          <w:p w14:paraId="699916CB"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56"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P/U3&#10;hRMCAAAlBAAADgAAAAAAAAAAAAAAAAAuAgAAZHJzL2Uyb0RvYy54bWxQSwECLQAUAAYACAAAACEA&#10;mOTM8NwAAAAFAQAADwAAAAAAAAAAAAAAAABtBAAAZHJzL2Rvd25yZXYueG1sUEsFBgAAAAAEAAQA&#10;8wAAAHYFAAAAAA==&#10;" filled="f" stroked="f" strokeweight=".5pt">
                <v:textbox inset="0,0,0,0">
                  <w:txbxContent>
                    <w:p w14:paraId="08042B6A" w14:textId="77777777" w:rsidR="00E33F1A" w:rsidRPr="000D1B6C" w:rsidRDefault="00E33F1A" w:rsidP="000D1B6C">
                      <w:pPr>
                        <w:pStyle w:val="NoSpacing"/>
                      </w:pPr>
                      <w:r w:rsidRPr="008F310E">
                        <w:rPr>
                          <w:noProof/>
                        </w:rPr>
                        <w:t>To the Resident</w:t>
                      </w:r>
                    </w:p>
                    <w:p w14:paraId="230237AF" w14:textId="77777777" w:rsidR="00E33F1A" w:rsidRPr="000D1B6C" w:rsidRDefault="00E33F1A" w:rsidP="000D1B6C">
                      <w:pPr>
                        <w:pStyle w:val="NoSpacing"/>
                      </w:pPr>
                      <w:r w:rsidRPr="008F310E">
                        <w:rPr>
                          <w:noProof/>
                        </w:rPr>
                        <w:t>170 Eramosa Road East</w:t>
                      </w:r>
                    </w:p>
                    <w:p w14:paraId="271EF491" w14:textId="77777777" w:rsidR="00E33F1A" w:rsidRPr="000D1B6C" w:rsidRDefault="00E33F1A" w:rsidP="000D1B6C">
                      <w:pPr>
                        <w:pStyle w:val="NoSpacing"/>
                      </w:pPr>
                      <w:r w:rsidRPr="008F310E">
                        <w:rPr>
                          <w:noProof/>
                        </w:rPr>
                        <w:t>SOMERVILLE  VICTORIA  3912</w:t>
                      </w:r>
                    </w:p>
                    <w:p w14:paraId="699916CB" w14:textId="77777777" w:rsidR="00E33F1A" w:rsidRDefault="00E33F1A" w:rsidP="00946786">
                      <w:pPr>
                        <w:pStyle w:val="NoSpacing"/>
                      </w:pPr>
                    </w:p>
                  </w:txbxContent>
                </v:textbox>
                <w10:anchorlock/>
              </v:shape>
            </w:pict>
          </mc:Fallback>
        </mc:AlternateContent>
      </w:r>
    </w:p>
    <w:p w14:paraId="2A7AEB1B" w14:textId="77777777" w:rsidR="00E33F1A" w:rsidRPr="00EA23BF" w:rsidRDefault="00E33F1A" w:rsidP="00EA23BF">
      <w:r w:rsidRPr="00EA23BF">
        <w:t>Dear Resident, </w:t>
      </w:r>
    </w:p>
    <w:p w14:paraId="489A2926" w14:textId="77777777" w:rsidR="00E33F1A" w:rsidRPr="00EA23BF" w:rsidRDefault="00E33F1A" w:rsidP="00EA23BF">
      <w:r w:rsidRPr="00EA23BF">
        <w:rPr>
          <w:b/>
          <w:bCs/>
        </w:rPr>
        <w:t>Upcoming road works on Eramosa Road East</w:t>
      </w:r>
      <w:r w:rsidRPr="00EA23BF">
        <w:t> </w:t>
      </w:r>
    </w:p>
    <w:p w14:paraId="5D297570"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1A8B3357"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693D486D" w14:textId="77777777" w:rsidR="00E33F1A" w:rsidRPr="00EA23BF" w:rsidRDefault="00E33F1A" w:rsidP="00EA23BF">
      <w:r w:rsidRPr="00EA23BF">
        <w:rPr>
          <w:b/>
          <w:bCs/>
        </w:rPr>
        <w:t>What this means for you</w:t>
      </w:r>
      <w:r w:rsidRPr="00EA23BF">
        <w:t> </w:t>
      </w:r>
    </w:p>
    <w:p w14:paraId="6F1063CC"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62D18005"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1A2923D9"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3751021E"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39CAFAE9"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3B089775" w14:textId="77777777" w:rsidR="00E33F1A" w:rsidRDefault="00E33F1A" w:rsidP="00EA23BF">
      <w:pPr>
        <w:rPr>
          <w:b/>
          <w:bCs/>
        </w:rPr>
      </w:pPr>
    </w:p>
    <w:p w14:paraId="53A74309" w14:textId="77777777" w:rsidR="00E33F1A" w:rsidRDefault="00E33F1A" w:rsidP="00EA23BF">
      <w:pPr>
        <w:rPr>
          <w:b/>
          <w:bCs/>
        </w:rPr>
      </w:pPr>
    </w:p>
    <w:p w14:paraId="52C3A0D0" w14:textId="77777777" w:rsidR="00E33F1A" w:rsidRPr="00EA23BF" w:rsidRDefault="00E33F1A" w:rsidP="00EA23BF">
      <w:r w:rsidRPr="00EA23BF">
        <w:rPr>
          <w:b/>
          <w:bCs/>
        </w:rPr>
        <w:lastRenderedPageBreak/>
        <w:t>Questions or specific needs?</w:t>
      </w:r>
      <w:r w:rsidRPr="00EA23BF">
        <w:t> </w:t>
      </w:r>
    </w:p>
    <w:p w14:paraId="35FD1EA9" w14:textId="77777777" w:rsidR="00E33F1A" w:rsidRPr="00EA23BF" w:rsidRDefault="00E33F1A" w:rsidP="00EA23BF">
      <w:r w:rsidRPr="00EA23BF">
        <w:t>If you have specific medical or mobility needs, or if you have any questions or concerns during construction, please reach out to our team: </w:t>
      </w:r>
    </w:p>
    <w:p w14:paraId="4A8DFDBB"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444BBB96"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28683C5D" w14:textId="77777777" w:rsidR="00E33F1A" w:rsidRPr="00EA23BF" w:rsidRDefault="00E33F1A" w:rsidP="00EA23BF">
      <w:r w:rsidRPr="00EA23BF">
        <w:t>Thank you for your patience and understanding while we work to build a safer, better road for our community.  </w:t>
      </w:r>
    </w:p>
    <w:p w14:paraId="41E09194" w14:textId="77777777" w:rsidR="00E33F1A" w:rsidRPr="00EA23BF" w:rsidRDefault="00E33F1A" w:rsidP="00EA23BF">
      <w:r w:rsidRPr="00EA23BF">
        <w:t> </w:t>
      </w:r>
    </w:p>
    <w:p w14:paraId="5F3DB3C7" w14:textId="77777777" w:rsidR="00E33F1A" w:rsidRPr="00EA23BF" w:rsidRDefault="00E33F1A" w:rsidP="00EA23BF">
      <w:r w:rsidRPr="00EA23BF">
        <w:t>Kind regards,  </w:t>
      </w:r>
    </w:p>
    <w:p w14:paraId="5D26D167" w14:textId="77777777" w:rsidR="00E33F1A" w:rsidRPr="00EA23BF" w:rsidRDefault="00E33F1A" w:rsidP="00EA23BF">
      <w:r w:rsidRPr="00EA23BF">
        <w:t>Alex Christie </w:t>
      </w:r>
    </w:p>
    <w:p w14:paraId="353C3CC7" w14:textId="77777777" w:rsidR="00E33F1A" w:rsidRPr="00EA23BF" w:rsidRDefault="00E33F1A" w:rsidP="00EA23BF">
      <w:r w:rsidRPr="00EA23BF">
        <w:t>Project Manager </w:t>
      </w:r>
      <w:r>
        <w:br/>
        <w:t>Mornington Peninsula Shire</w:t>
      </w:r>
    </w:p>
    <w:p w14:paraId="62F46865" w14:textId="77777777" w:rsidR="00E33F1A" w:rsidRPr="00EA23BF" w:rsidRDefault="00E33F1A" w:rsidP="00EA23BF">
      <w:r w:rsidRPr="00EA23BF">
        <w:t> </w:t>
      </w:r>
    </w:p>
    <w:p w14:paraId="5555DD2E"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3850440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5A131C87" w14:textId="77777777" w:rsidR="00E33F1A" w:rsidRDefault="00E33F1A" w:rsidP="00EA23BF">
      <w:pPr>
        <w:sectPr w:rsidR="00E33F1A" w:rsidSect="00E33F1A">
          <w:headerReference w:type="even" r:id="rId193"/>
          <w:headerReference w:type="default" r:id="rId194"/>
          <w:footerReference w:type="even" r:id="rId195"/>
          <w:footerReference w:type="default" r:id="rId196"/>
          <w:headerReference w:type="first" r:id="rId197"/>
          <w:footerReference w:type="first" r:id="rId198"/>
          <w:pgSz w:w="11907" w:h="16839" w:code="9"/>
          <w:pgMar w:top="1871" w:right="1247" w:bottom="1247" w:left="1247" w:header="340" w:footer="510" w:gutter="0"/>
          <w:pgNumType w:start="1"/>
          <w:cols w:space="340"/>
          <w:titlePg/>
          <w:docGrid w:linePitch="360"/>
        </w:sectPr>
      </w:pPr>
    </w:p>
    <w:sdt>
      <w:sdtPr>
        <w:id w:val="704757373"/>
        <w:placeholder>
          <w:docPart w:val="67DBDB789BE84F7FA11C8E7097D31621"/>
        </w:placeholder>
        <w:date w:fullDate="2026-09-09T00:00:00Z">
          <w:dateFormat w:val="d MMMM yyyy"/>
          <w:lid w:val="en-AU"/>
          <w:storeMappedDataAs w:val="dateTime"/>
          <w:calendar w:val="gregorian"/>
        </w:date>
      </w:sdtPr>
      <w:sdtContent>
        <w:p w14:paraId="2A3A59AF" w14:textId="77777777" w:rsidR="00E33F1A" w:rsidRPr="00A30332" w:rsidRDefault="00E33F1A" w:rsidP="003062FC">
          <w:pPr>
            <w:pStyle w:val="BodyText"/>
            <w:spacing w:after="200"/>
            <w:ind w:firstLine="851"/>
          </w:pPr>
          <w:r>
            <w:t>9 September 2026</w:t>
          </w:r>
        </w:p>
      </w:sdtContent>
    </w:sdt>
    <w:p w14:paraId="1B8F64F8"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246867017"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44913DB7" w14:textId="77777777" w:rsidR="00E33F1A" w:rsidRPr="000D1B6C" w:rsidRDefault="00E33F1A" w:rsidP="000D1B6C">
                            <w:pPr>
                              <w:pStyle w:val="NoSpacing"/>
                            </w:pPr>
                            <w:r w:rsidRPr="008F310E">
                              <w:rPr>
                                <w:noProof/>
                              </w:rPr>
                              <w:t>To the Resident</w:t>
                            </w:r>
                          </w:p>
                          <w:p w14:paraId="12F97AF0" w14:textId="77777777" w:rsidR="00E33F1A" w:rsidRPr="000D1B6C" w:rsidRDefault="00E33F1A" w:rsidP="000D1B6C">
                            <w:pPr>
                              <w:pStyle w:val="NoSpacing"/>
                            </w:pPr>
                            <w:r w:rsidRPr="008F310E">
                              <w:rPr>
                                <w:noProof/>
                              </w:rPr>
                              <w:t>182 Eramosa Road East</w:t>
                            </w:r>
                          </w:p>
                          <w:p w14:paraId="07EDFA6B" w14:textId="77777777" w:rsidR="00E33F1A" w:rsidRPr="000D1B6C" w:rsidRDefault="00E33F1A" w:rsidP="000D1B6C">
                            <w:pPr>
                              <w:pStyle w:val="NoSpacing"/>
                            </w:pPr>
                            <w:r w:rsidRPr="008F310E">
                              <w:rPr>
                                <w:noProof/>
                              </w:rPr>
                              <w:t>SOMERVILLE  VICTORIA  3912</w:t>
                            </w:r>
                          </w:p>
                          <w:p w14:paraId="4FAC9B4F"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57"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vlIT&#10;oBMCAAAlBAAADgAAAAAAAAAAAAAAAAAuAgAAZHJzL2Uyb0RvYy54bWxQSwECLQAUAAYACAAAACEA&#10;mOTM8NwAAAAFAQAADwAAAAAAAAAAAAAAAABtBAAAZHJzL2Rvd25yZXYueG1sUEsFBgAAAAAEAAQA&#10;8wAAAHYFAAAAAA==&#10;" filled="f" stroked="f" strokeweight=".5pt">
                <v:textbox inset="0,0,0,0">
                  <w:txbxContent>
                    <w:p w14:paraId="44913DB7" w14:textId="77777777" w:rsidR="00E33F1A" w:rsidRPr="000D1B6C" w:rsidRDefault="00E33F1A" w:rsidP="000D1B6C">
                      <w:pPr>
                        <w:pStyle w:val="NoSpacing"/>
                      </w:pPr>
                      <w:r w:rsidRPr="008F310E">
                        <w:rPr>
                          <w:noProof/>
                        </w:rPr>
                        <w:t>To the Resident</w:t>
                      </w:r>
                    </w:p>
                    <w:p w14:paraId="12F97AF0" w14:textId="77777777" w:rsidR="00E33F1A" w:rsidRPr="000D1B6C" w:rsidRDefault="00E33F1A" w:rsidP="000D1B6C">
                      <w:pPr>
                        <w:pStyle w:val="NoSpacing"/>
                      </w:pPr>
                      <w:r w:rsidRPr="008F310E">
                        <w:rPr>
                          <w:noProof/>
                        </w:rPr>
                        <w:t>182 Eramosa Road East</w:t>
                      </w:r>
                    </w:p>
                    <w:p w14:paraId="07EDFA6B" w14:textId="77777777" w:rsidR="00E33F1A" w:rsidRPr="000D1B6C" w:rsidRDefault="00E33F1A" w:rsidP="000D1B6C">
                      <w:pPr>
                        <w:pStyle w:val="NoSpacing"/>
                      </w:pPr>
                      <w:r w:rsidRPr="008F310E">
                        <w:rPr>
                          <w:noProof/>
                        </w:rPr>
                        <w:t>SOMERVILLE  VICTORIA  3912</w:t>
                      </w:r>
                    </w:p>
                    <w:p w14:paraId="4FAC9B4F" w14:textId="77777777" w:rsidR="00E33F1A" w:rsidRDefault="00E33F1A" w:rsidP="00946786">
                      <w:pPr>
                        <w:pStyle w:val="NoSpacing"/>
                      </w:pPr>
                    </w:p>
                  </w:txbxContent>
                </v:textbox>
                <w10:anchorlock/>
              </v:shape>
            </w:pict>
          </mc:Fallback>
        </mc:AlternateContent>
      </w:r>
    </w:p>
    <w:p w14:paraId="67214220" w14:textId="77777777" w:rsidR="00E33F1A" w:rsidRPr="00EA23BF" w:rsidRDefault="00E33F1A" w:rsidP="00EA23BF">
      <w:r w:rsidRPr="00EA23BF">
        <w:t>Dear Resident, </w:t>
      </w:r>
    </w:p>
    <w:p w14:paraId="01F2C322" w14:textId="77777777" w:rsidR="00E33F1A" w:rsidRPr="00EA23BF" w:rsidRDefault="00E33F1A" w:rsidP="00EA23BF">
      <w:r w:rsidRPr="00EA23BF">
        <w:rPr>
          <w:b/>
          <w:bCs/>
        </w:rPr>
        <w:t>Upcoming road works on Eramosa Road East</w:t>
      </w:r>
      <w:r w:rsidRPr="00EA23BF">
        <w:t> </w:t>
      </w:r>
    </w:p>
    <w:p w14:paraId="5934AC58"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54C48044"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11798873" w14:textId="77777777" w:rsidR="00E33F1A" w:rsidRPr="00EA23BF" w:rsidRDefault="00E33F1A" w:rsidP="00EA23BF">
      <w:r w:rsidRPr="00EA23BF">
        <w:rPr>
          <w:b/>
          <w:bCs/>
        </w:rPr>
        <w:t>What this means for you</w:t>
      </w:r>
      <w:r w:rsidRPr="00EA23BF">
        <w:t> </w:t>
      </w:r>
    </w:p>
    <w:p w14:paraId="7E744BC9"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4E8C5E12"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7A01C2B6"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3097A8B8"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45306433"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6C80CBB2" w14:textId="77777777" w:rsidR="00E33F1A" w:rsidRDefault="00E33F1A" w:rsidP="00EA23BF">
      <w:pPr>
        <w:rPr>
          <w:b/>
          <w:bCs/>
        </w:rPr>
      </w:pPr>
    </w:p>
    <w:p w14:paraId="24135D55" w14:textId="77777777" w:rsidR="00E33F1A" w:rsidRDefault="00E33F1A" w:rsidP="00EA23BF">
      <w:pPr>
        <w:rPr>
          <w:b/>
          <w:bCs/>
        </w:rPr>
      </w:pPr>
    </w:p>
    <w:p w14:paraId="15F04E7D" w14:textId="77777777" w:rsidR="00E33F1A" w:rsidRPr="00EA23BF" w:rsidRDefault="00E33F1A" w:rsidP="00EA23BF">
      <w:r w:rsidRPr="00EA23BF">
        <w:rPr>
          <w:b/>
          <w:bCs/>
        </w:rPr>
        <w:lastRenderedPageBreak/>
        <w:t>Questions or specific needs?</w:t>
      </w:r>
      <w:r w:rsidRPr="00EA23BF">
        <w:t> </w:t>
      </w:r>
    </w:p>
    <w:p w14:paraId="3EFFC543" w14:textId="77777777" w:rsidR="00E33F1A" w:rsidRPr="00EA23BF" w:rsidRDefault="00E33F1A" w:rsidP="00EA23BF">
      <w:r w:rsidRPr="00EA23BF">
        <w:t>If you have specific medical or mobility needs, or if you have any questions or concerns during construction, please reach out to our team: </w:t>
      </w:r>
    </w:p>
    <w:p w14:paraId="753F697D"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1CBECB8F"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5E93FD32" w14:textId="77777777" w:rsidR="00E33F1A" w:rsidRPr="00EA23BF" w:rsidRDefault="00E33F1A" w:rsidP="00EA23BF">
      <w:r w:rsidRPr="00EA23BF">
        <w:t>Thank you for your patience and understanding while we work to build a safer, better road for our community.  </w:t>
      </w:r>
    </w:p>
    <w:p w14:paraId="6E65559B" w14:textId="77777777" w:rsidR="00E33F1A" w:rsidRPr="00EA23BF" w:rsidRDefault="00E33F1A" w:rsidP="00EA23BF">
      <w:r w:rsidRPr="00EA23BF">
        <w:t> </w:t>
      </w:r>
    </w:p>
    <w:p w14:paraId="40921179" w14:textId="77777777" w:rsidR="00E33F1A" w:rsidRPr="00EA23BF" w:rsidRDefault="00E33F1A" w:rsidP="00EA23BF">
      <w:r w:rsidRPr="00EA23BF">
        <w:t>Kind regards,  </w:t>
      </w:r>
    </w:p>
    <w:p w14:paraId="3EB513AB" w14:textId="77777777" w:rsidR="00E33F1A" w:rsidRPr="00EA23BF" w:rsidRDefault="00E33F1A" w:rsidP="00EA23BF">
      <w:r w:rsidRPr="00EA23BF">
        <w:t>Alex Christie </w:t>
      </w:r>
    </w:p>
    <w:p w14:paraId="43C05040" w14:textId="77777777" w:rsidR="00E33F1A" w:rsidRPr="00EA23BF" w:rsidRDefault="00E33F1A" w:rsidP="00EA23BF">
      <w:r w:rsidRPr="00EA23BF">
        <w:t>Project Manager </w:t>
      </w:r>
      <w:r>
        <w:br/>
        <w:t>Mornington Peninsula Shire</w:t>
      </w:r>
    </w:p>
    <w:p w14:paraId="43D38BE1" w14:textId="77777777" w:rsidR="00E33F1A" w:rsidRPr="00EA23BF" w:rsidRDefault="00E33F1A" w:rsidP="00EA23BF">
      <w:r w:rsidRPr="00EA23BF">
        <w:t> </w:t>
      </w:r>
    </w:p>
    <w:p w14:paraId="25AA0E68"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8462630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07F77331" w14:textId="77777777" w:rsidR="00E33F1A" w:rsidRDefault="00E33F1A" w:rsidP="00EA23BF">
      <w:pPr>
        <w:sectPr w:rsidR="00E33F1A" w:rsidSect="00E33F1A">
          <w:headerReference w:type="even" r:id="rId199"/>
          <w:headerReference w:type="default" r:id="rId200"/>
          <w:footerReference w:type="even" r:id="rId201"/>
          <w:footerReference w:type="default" r:id="rId202"/>
          <w:headerReference w:type="first" r:id="rId203"/>
          <w:footerReference w:type="first" r:id="rId204"/>
          <w:pgSz w:w="11907" w:h="16839" w:code="9"/>
          <w:pgMar w:top="1871" w:right="1247" w:bottom="1247" w:left="1247" w:header="340" w:footer="510" w:gutter="0"/>
          <w:pgNumType w:start="1"/>
          <w:cols w:space="340"/>
          <w:titlePg/>
          <w:docGrid w:linePitch="360"/>
        </w:sectPr>
      </w:pPr>
    </w:p>
    <w:sdt>
      <w:sdtPr>
        <w:id w:val="-1818184215"/>
        <w:placeholder>
          <w:docPart w:val="9B90DEA6A7E94CF1A08450F04615FD6B"/>
        </w:placeholder>
        <w:date w:fullDate="2026-09-09T00:00:00Z">
          <w:dateFormat w:val="d MMMM yyyy"/>
          <w:lid w:val="en-AU"/>
          <w:storeMappedDataAs w:val="dateTime"/>
          <w:calendar w:val="gregorian"/>
        </w:date>
      </w:sdtPr>
      <w:sdtContent>
        <w:p w14:paraId="3B0AD640" w14:textId="77777777" w:rsidR="00E33F1A" w:rsidRPr="00A30332" w:rsidRDefault="00E33F1A" w:rsidP="003062FC">
          <w:pPr>
            <w:pStyle w:val="BodyText"/>
            <w:spacing w:after="200"/>
            <w:ind w:firstLine="851"/>
          </w:pPr>
          <w:r>
            <w:t>9 September 2026</w:t>
          </w:r>
        </w:p>
      </w:sdtContent>
    </w:sdt>
    <w:p w14:paraId="29CA189D"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078783565"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406494D6" w14:textId="77777777" w:rsidR="00E33F1A" w:rsidRPr="000D1B6C" w:rsidRDefault="00E33F1A" w:rsidP="000D1B6C">
                            <w:pPr>
                              <w:pStyle w:val="NoSpacing"/>
                            </w:pPr>
                            <w:r w:rsidRPr="008F310E">
                              <w:rPr>
                                <w:noProof/>
                              </w:rPr>
                              <w:t>To the Resident</w:t>
                            </w:r>
                          </w:p>
                          <w:p w14:paraId="6DAEBE6A" w14:textId="77777777" w:rsidR="00E33F1A" w:rsidRPr="000D1B6C" w:rsidRDefault="00E33F1A" w:rsidP="000D1B6C">
                            <w:pPr>
                              <w:pStyle w:val="NoSpacing"/>
                            </w:pPr>
                            <w:r w:rsidRPr="008F310E">
                              <w:rPr>
                                <w:noProof/>
                              </w:rPr>
                              <w:t>2 The Knoll</w:t>
                            </w:r>
                          </w:p>
                          <w:p w14:paraId="63CBDF31" w14:textId="77777777" w:rsidR="00E33F1A" w:rsidRPr="000D1B6C" w:rsidRDefault="00E33F1A" w:rsidP="000D1B6C">
                            <w:pPr>
                              <w:pStyle w:val="NoSpacing"/>
                            </w:pPr>
                            <w:r w:rsidRPr="008F310E">
                              <w:rPr>
                                <w:noProof/>
                              </w:rPr>
                              <w:t>SOMERVILLE  VICTORIA  3912</w:t>
                            </w:r>
                          </w:p>
                          <w:p w14:paraId="1F3E5037"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58"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D26&#10;fs8UAgAAJQQAAA4AAAAAAAAAAAAAAAAALgIAAGRycy9lMm9Eb2MueG1sUEsBAi0AFAAGAAgAAAAh&#10;AJjkzPDcAAAABQEAAA8AAAAAAAAAAAAAAAAAbgQAAGRycy9kb3ducmV2LnhtbFBLBQYAAAAABAAE&#10;APMAAAB3BQAAAAA=&#10;" filled="f" stroked="f" strokeweight=".5pt">
                <v:textbox inset="0,0,0,0">
                  <w:txbxContent>
                    <w:p w14:paraId="406494D6" w14:textId="77777777" w:rsidR="00E33F1A" w:rsidRPr="000D1B6C" w:rsidRDefault="00E33F1A" w:rsidP="000D1B6C">
                      <w:pPr>
                        <w:pStyle w:val="NoSpacing"/>
                      </w:pPr>
                      <w:r w:rsidRPr="008F310E">
                        <w:rPr>
                          <w:noProof/>
                        </w:rPr>
                        <w:t>To the Resident</w:t>
                      </w:r>
                    </w:p>
                    <w:p w14:paraId="6DAEBE6A" w14:textId="77777777" w:rsidR="00E33F1A" w:rsidRPr="000D1B6C" w:rsidRDefault="00E33F1A" w:rsidP="000D1B6C">
                      <w:pPr>
                        <w:pStyle w:val="NoSpacing"/>
                      </w:pPr>
                      <w:r w:rsidRPr="008F310E">
                        <w:rPr>
                          <w:noProof/>
                        </w:rPr>
                        <w:t>2 The Knoll</w:t>
                      </w:r>
                    </w:p>
                    <w:p w14:paraId="63CBDF31" w14:textId="77777777" w:rsidR="00E33F1A" w:rsidRPr="000D1B6C" w:rsidRDefault="00E33F1A" w:rsidP="000D1B6C">
                      <w:pPr>
                        <w:pStyle w:val="NoSpacing"/>
                      </w:pPr>
                      <w:r w:rsidRPr="008F310E">
                        <w:rPr>
                          <w:noProof/>
                        </w:rPr>
                        <w:t>SOMERVILLE  VICTORIA  3912</w:t>
                      </w:r>
                    </w:p>
                    <w:p w14:paraId="1F3E5037" w14:textId="77777777" w:rsidR="00E33F1A" w:rsidRDefault="00E33F1A" w:rsidP="00946786">
                      <w:pPr>
                        <w:pStyle w:val="NoSpacing"/>
                      </w:pPr>
                    </w:p>
                  </w:txbxContent>
                </v:textbox>
                <w10:anchorlock/>
              </v:shape>
            </w:pict>
          </mc:Fallback>
        </mc:AlternateContent>
      </w:r>
    </w:p>
    <w:p w14:paraId="491EFDD3" w14:textId="77777777" w:rsidR="00E33F1A" w:rsidRPr="00EA23BF" w:rsidRDefault="00E33F1A" w:rsidP="00EA23BF">
      <w:r w:rsidRPr="00EA23BF">
        <w:t>Dear Resident, </w:t>
      </w:r>
    </w:p>
    <w:p w14:paraId="44FC69BC" w14:textId="77777777" w:rsidR="00E33F1A" w:rsidRPr="00EA23BF" w:rsidRDefault="00E33F1A" w:rsidP="00EA23BF">
      <w:r w:rsidRPr="00EA23BF">
        <w:rPr>
          <w:b/>
          <w:bCs/>
        </w:rPr>
        <w:t>Upcoming road works on Eramosa Road East</w:t>
      </w:r>
      <w:r w:rsidRPr="00EA23BF">
        <w:t> </w:t>
      </w:r>
    </w:p>
    <w:p w14:paraId="22712239"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693A9EC6"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08EA095E" w14:textId="77777777" w:rsidR="00E33F1A" w:rsidRPr="00EA23BF" w:rsidRDefault="00E33F1A" w:rsidP="00EA23BF">
      <w:r w:rsidRPr="00EA23BF">
        <w:rPr>
          <w:b/>
          <w:bCs/>
        </w:rPr>
        <w:t>What this means for you</w:t>
      </w:r>
      <w:r w:rsidRPr="00EA23BF">
        <w:t> </w:t>
      </w:r>
    </w:p>
    <w:p w14:paraId="15762328"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702F7E5C"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690F7E8A"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12765C5C"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61C2024C"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6ADF0562" w14:textId="77777777" w:rsidR="00E33F1A" w:rsidRDefault="00E33F1A" w:rsidP="00EA23BF">
      <w:pPr>
        <w:rPr>
          <w:b/>
          <w:bCs/>
        </w:rPr>
      </w:pPr>
    </w:p>
    <w:p w14:paraId="08DE7066" w14:textId="77777777" w:rsidR="00E33F1A" w:rsidRDefault="00E33F1A" w:rsidP="00EA23BF">
      <w:pPr>
        <w:rPr>
          <w:b/>
          <w:bCs/>
        </w:rPr>
      </w:pPr>
    </w:p>
    <w:p w14:paraId="588AACD4" w14:textId="77777777" w:rsidR="00E33F1A" w:rsidRPr="00EA23BF" w:rsidRDefault="00E33F1A" w:rsidP="00EA23BF">
      <w:r w:rsidRPr="00EA23BF">
        <w:rPr>
          <w:b/>
          <w:bCs/>
        </w:rPr>
        <w:lastRenderedPageBreak/>
        <w:t>Questions or specific needs?</w:t>
      </w:r>
      <w:r w:rsidRPr="00EA23BF">
        <w:t> </w:t>
      </w:r>
    </w:p>
    <w:p w14:paraId="5B152E8F" w14:textId="77777777" w:rsidR="00E33F1A" w:rsidRPr="00EA23BF" w:rsidRDefault="00E33F1A" w:rsidP="00EA23BF">
      <w:r w:rsidRPr="00EA23BF">
        <w:t>If you have specific medical or mobility needs, or if you have any questions or concerns during construction, please reach out to our team: </w:t>
      </w:r>
    </w:p>
    <w:p w14:paraId="56A81337"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08F61B12"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64793F34" w14:textId="77777777" w:rsidR="00E33F1A" w:rsidRPr="00EA23BF" w:rsidRDefault="00E33F1A" w:rsidP="00EA23BF">
      <w:r w:rsidRPr="00EA23BF">
        <w:t>Thank you for your patience and understanding while we work to build a safer, better road for our community.  </w:t>
      </w:r>
    </w:p>
    <w:p w14:paraId="1A7A9A8A" w14:textId="77777777" w:rsidR="00E33F1A" w:rsidRPr="00EA23BF" w:rsidRDefault="00E33F1A" w:rsidP="00EA23BF">
      <w:r w:rsidRPr="00EA23BF">
        <w:t> </w:t>
      </w:r>
    </w:p>
    <w:p w14:paraId="6C876224" w14:textId="77777777" w:rsidR="00E33F1A" w:rsidRPr="00EA23BF" w:rsidRDefault="00E33F1A" w:rsidP="00EA23BF">
      <w:r w:rsidRPr="00EA23BF">
        <w:t>Kind regards,  </w:t>
      </w:r>
    </w:p>
    <w:p w14:paraId="20CD0042" w14:textId="77777777" w:rsidR="00E33F1A" w:rsidRPr="00EA23BF" w:rsidRDefault="00E33F1A" w:rsidP="00EA23BF">
      <w:r w:rsidRPr="00EA23BF">
        <w:t>Alex Christie </w:t>
      </w:r>
    </w:p>
    <w:p w14:paraId="738F9D25" w14:textId="77777777" w:rsidR="00E33F1A" w:rsidRPr="00EA23BF" w:rsidRDefault="00E33F1A" w:rsidP="00EA23BF">
      <w:r w:rsidRPr="00EA23BF">
        <w:t>Project Manager </w:t>
      </w:r>
      <w:r>
        <w:br/>
        <w:t>Mornington Peninsula Shire</w:t>
      </w:r>
    </w:p>
    <w:p w14:paraId="678C84FB" w14:textId="77777777" w:rsidR="00E33F1A" w:rsidRPr="00EA23BF" w:rsidRDefault="00E33F1A" w:rsidP="00EA23BF">
      <w:r w:rsidRPr="00EA23BF">
        <w:t> </w:t>
      </w:r>
    </w:p>
    <w:p w14:paraId="14D68ACC"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431015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05976005" w14:textId="77777777" w:rsidR="00E33F1A" w:rsidRDefault="00E33F1A" w:rsidP="00EA23BF">
      <w:pPr>
        <w:sectPr w:rsidR="00E33F1A" w:rsidSect="00E33F1A">
          <w:headerReference w:type="even" r:id="rId205"/>
          <w:headerReference w:type="default" r:id="rId206"/>
          <w:footerReference w:type="even" r:id="rId207"/>
          <w:footerReference w:type="default" r:id="rId208"/>
          <w:headerReference w:type="first" r:id="rId209"/>
          <w:footerReference w:type="first" r:id="rId210"/>
          <w:pgSz w:w="11907" w:h="16839" w:code="9"/>
          <w:pgMar w:top="1871" w:right="1247" w:bottom="1247" w:left="1247" w:header="340" w:footer="510" w:gutter="0"/>
          <w:pgNumType w:start="1"/>
          <w:cols w:space="340"/>
          <w:titlePg/>
          <w:docGrid w:linePitch="360"/>
        </w:sectPr>
      </w:pPr>
    </w:p>
    <w:sdt>
      <w:sdtPr>
        <w:id w:val="831495795"/>
        <w:placeholder>
          <w:docPart w:val="2A28B86A25CF4BCB8EE732D27887F116"/>
        </w:placeholder>
        <w:date w:fullDate="2026-09-09T00:00:00Z">
          <w:dateFormat w:val="d MMMM yyyy"/>
          <w:lid w:val="en-AU"/>
          <w:storeMappedDataAs w:val="dateTime"/>
          <w:calendar w:val="gregorian"/>
        </w:date>
      </w:sdtPr>
      <w:sdtContent>
        <w:p w14:paraId="1B4B643A" w14:textId="77777777" w:rsidR="00E33F1A" w:rsidRPr="00A30332" w:rsidRDefault="00E33F1A" w:rsidP="003062FC">
          <w:pPr>
            <w:pStyle w:val="BodyText"/>
            <w:spacing w:after="200"/>
            <w:ind w:firstLine="851"/>
          </w:pPr>
          <w:r>
            <w:t>9 September 2026</w:t>
          </w:r>
        </w:p>
      </w:sdtContent>
    </w:sdt>
    <w:p w14:paraId="3650D8B1"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3155269"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4A1D2D67" w14:textId="77777777" w:rsidR="00E33F1A" w:rsidRPr="000D1B6C" w:rsidRDefault="00E33F1A" w:rsidP="000D1B6C">
                            <w:pPr>
                              <w:pStyle w:val="NoSpacing"/>
                            </w:pPr>
                            <w:r w:rsidRPr="008F310E">
                              <w:rPr>
                                <w:noProof/>
                              </w:rPr>
                              <w:t>To the Resident</w:t>
                            </w:r>
                          </w:p>
                          <w:p w14:paraId="5C63AD6B" w14:textId="77777777" w:rsidR="00E33F1A" w:rsidRPr="000D1B6C" w:rsidRDefault="00E33F1A" w:rsidP="000D1B6C">
                            <w:pPr>
                              <w:pStyle w:val="NoSpacing"/>
                            </w:pPr>
                            <w:r w:rsidRPr="008F310E">
                              <w:rPr>
                                <w:noProof/>
                              </w:rPr>
                              <w:t>3 The Knoll</w:t>
                            </w:r>
                          </w:p>
                          <w:p w14:paraId="7700DC60" w14:textId="77777777" w:rsidR="00E33F1A" w:rsidRPr="000D1B6C" w:rsidRDefault="00E33F1A" w:rsidP="000D1B6C">
                            <w:pPr>
                              <w:pStyle w:val="NoSpacing"/>
                            </w:pPr>
                            <w:r w:rsidRPr="008F310E">
                              <w:rPr>
                                <w:noProof/>
                              </w:rPr>
                              <w:t>SOMERVILLE  VICTORIA  3912</w:t>
                            </w:r>
                          </w:p>
                          <w:p w14:paraId="77134E66"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59"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Lwd&#10;WuoUAgAAJQQAAA4AAAAAAAAAAAAAAAAALgIAAGRycy9lMm9Eb2MueG1sUEsBAi0AFAAGAAgAAAAh&#10;AJjkzPDcAAAABQEAAA8AAAAAAAAAAAAAAAAAbgQAAGRycy9kb3ducmV2LnhtbFBLBQYAAAAABAAE&#10;APMAAAB3BQAAAAA=&#10;" filled="f" stroked="f" strokeweight=".5pt">
                <v:textbox inset="0,0,0,0">
                  <w:txbxContent>
                    <w:p w14:paraId="4A1D2D67" w14:textId="77777777" w:rsidR="00E33F1A" w:rsidRPr="000D1B6C" w:rsidRDefault="00E33F1A" w:rsidP="000D1B6C">
                      <w:pPr>
                        <w:pStyle w:val="NoSpacing"/>
                      </w:pPr>
                      <w:r w:rsidRPr="008F310E">
                        <w:rPr>
                          <w:noProof/>
                        </w:rPr>
                        <w:t>To the Resident</w:t>
                      </w:r>
                    </w:p>
                    <w:p w14:paraId="5C63AD6B" w14:textId="77777777" w:rsidR="00E33F1A" w:rsidRPr="000D1B6C" w:rsidRDefault="00E33F1A" w:rsidP="000D1B6C">
                      <w:pPr>
                        <w:pStyle w:val="NoSpacing"/>
                      </w:pPr>
                      <w:r w:rsidRPr="008F310E">
                        <w:rPr>
                          <w:noProof/>
                        </w:rPr>
                        <w:t>3 The Knoll</w:t>
                      </w:r>
                    </w:p>
                    <w:p w14:paraId="7700DC60" w14:textId="77777777" w:rsidR="00E33F1A" w:rsidRPr="000D1B6C" w:rsidRDefault="00E33F1A" w:rsidP="000D1B6C">
                      <w:pPr>
                        <w:pStyle w:val="NoSpacing"/>
                      </w:pPr>
                      <w:r w:rsidRPr="008F310E">
                        <w:rPr>
                          <w:noProof/>
                        </w:rPr>
                        <w:t>SOMERVILLE  VICTORIA  3912</w:t>
                      </w:r>
                    </w:p>
                    <w:p w14:paraId="77134E66" w14:textId="77777777" w:rsidR="00E33F1A" w:rsidRDefault="00E33F1A" w:rsidP="00946786">
                      <w:pPr>
                        <w:pStyle w:val="NoSpacing"/>
                      </w:pPr>
                    </w:p>
                  </w:txbxContent>
                </v:textbox>
                <w10:anchorlock/>
              </v:shape>
            </w:pict>
          </mc:Fallback>
        </mc:AlternateContent>
      </w:r>
    </w:p>
    <w:p w14:paraId="5695CD0D" w14:textId="77777777" w:rsidR="00E33F1A" w:rsidRPr="00EA23BF" w:rsidRDefault="00E33F1A" w:rsidP="00EA23BF">
      <w:r w:rsidRPr="00EA23BF">
        <w:t>Dear Resident, </w:t>
      </w:r>
    </w:p>
    <w:p w14:paraId="4BE841E4" w14:textId="77777777" w:rsidR="00E33F1A" w:rsidRPr="00EA23BF" w:rsidRDefault="00E33F1A" w:rsidP="00EA23BF">
      <w:r w:rsidRPr="00EA23BF">
        <w:rPr>
          <w:b/>
          <w:bCs/>
        </w:rPr>
        <w:t>Upcoming road works on Eramosa Road East</w:t>
      </w:r>
      <w:r w:rsidRPr="00EA23BF">
        <w:t> </w:t>
      </w:r>
    </w:p>
    <w:p w14:paraId="28349D53"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0584364C"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3C23BD7A" w14:textId="77777777" w:rsidR="00E33F1A" w:rsidRPr="00EA23BF" w:rsidRDefault="00E33F1A" w:rsidP="00EA23BF">
      <w:r w:rsidRPr="00EA23BF">
        <w:rPr>
          <w:b/>
          <w:bCs/>
        </w:rPr>
        <w:t>What this means for you</w:t>
      </w:r>
      <w:r w:rsidRPr="00EA23BF">
        <w:t> </w:t>
      </w:r>
    </w:p>
    <w:p w14:paraId="4228D02E"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32C74CE7"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22DE0BBE"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3B7538FD"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1B1807E5"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03F3A8B2" w14:textId="77777777" w:rsidR="00E33F1A" w:rsidRDefault="00E33F1A" w:rsidP="00EA23BF">
      <w:pPr>
        <w:rPr>
          <w:b/>
          <w:bCs/>
        </w:rPr>
      </w:pPr>
    </w:p>
    <w:p w14:paraId="359B7999" w14:textId="77777777" w:rsidR="00E33F1A" w:rsidRDefault="00E33F1A" w:rsidP="00EA23BF">
      <w:pPr>
        <w:rPr>
          <w:b/>
          <w:bCs/>
        </w:rPr>
      </w:pPr>
    </w:p>
    <w:p w14:paraId="2894C09E" w14:textId="77777777" w:rsidR="00E33F1A" w:rsidRPr="00EA23BF" w:rsidRDefault="00E33F1A" w:rsidP="00EA23BF">
      <w:r w:rsidRPr="00EA23BF">
        <w:rPr>
          <w:b/>
          <w:bCs/>
        </w:rPr>
        <w:lastRenderedPageBreak/>
        <w:t>Questions or specific needs?</w:t>
      </w:r>
      <w:r w:rsidRPr="00EA23BF">
        <w:t> </w:t>
      </w:r>
    </w:p>
    <w:p w14:paraId="6DAE45A9" w14:textId="77777777" w:rsidR="00E33F1A" w:rsidRPr="00EA23BF" w:rsidRDefault="00E33F1A" w:rsidP="00EA23BF">
      <w:r w:rsidRPr="00EA23BF">
        <w:t>If you have specific medical or mobility needs, or if you have any questions or concerns during construction, please reach out to our team: </w:t>
      </w:r>
    </w:p>
    <w:p w14:paraId="51B3638C"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69FED523"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70439367" w14:textId="77777777" w:rsidR="00E33F1A" w:rsidRPr="00EA23BF" w:rsidRDefault="00E33F1A" w:rsidP="00EA23BF">
      <w:r w:rsidRPr="00EA23BF">
        <w:t>Thank you for your patience and understanding while we work to build a safer, better road for our community.  </w:t>
      </w:r>
    </w:p>
    <w:p w14:paraId="6B7AC1A3" w14:textId="77777777" w:rsidR="00E33F1A" w:rsidRPr="00EA23BF" w:rsidRDefault="00E33F1A" w:rsidP="00EA23BF">
      <w:r w:rsidRPr="00EA23BF">
        <w:t> </w:t>
      </w:r>
    </w:p>
    <w:p w14:paraId="5F6387B8" w14:textId="77777777" w:rsidR="00E33F1A" w:rsidRPr="00EA23BF" w:rsidRDefault="00E33F1A" w:rsidP="00EA23BF">
      <w:r w:rsidRPr="00EA23BF">
        <w:t>Kind regards,  </w:t>
      </w:r>
    </w:p>
    <w:p w14:paraId="085A8147" w14:textId="77777777" w:rsidR="00E33F1A" w:rsidRPr="00EA23BF" w:rsidRDefault="00E33F1A" w:rsidP="00EA23BF">
      <w:r w:rsidRPr="00EA23BF">
        <w:t>Alex Christie </w:t>
      </w:r>
    </w:p>
    <w:p w14:paraId="131E35B2" w14:textId="77777777" w:rsidR="00E33F1A" w:rsidRPr="00EA23BF" w:rsidRDefault="00E33F1A" w:rsidP="00EA23BF">
      <w:r w:rsidRPr="00EA23BF">
        <w:t>Project Manager </w:t>
      </w:r>
      <w:r>
        <w:br/>
        <w:t>Mornington Peninsula Shire</w:t>
      </w:r>
    </w:p>
    <w:p w14:paraId="08FEAA49" w14:textId="77777777" w:rsidR="00E33F1A" w:rsidRPr="00EA23BF" w:rsidRDefault="00E33F1A" w:rsidP="00EA23BF">
      <w:r w:rsidRPr="00EA23BF">
        <w:t> </w:t>
      </w:r>
    </w:p>
    <w:p w14:paraId="2CD763F9"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21167759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5E231CCD" w14:textId="77777777" w:rsidR="00E33F1A" w:rsidRDefault="00E33F1A" w:rsidP="00EA23BF">
      <w:pPr>
        <w:sectPr w:rsidR="00E33F1A" w:rsidSect="00E33F1A">
          <w:headerReference w:type="even" r:id="rId211"/>
          <w:headerReference w:type="default" r:id="rId212"/>
          <w:footerReference w:type="even" r:id="rId213"/>
          <w:footerReference w:type="default" r:id="rId214"/>
          <w:headerReference w:type="first" r:id="rId215"/>
          <w:footerReference w:type="first" r:id="rId216"/>
          <w:pgSz w:w="11907" w:h="16839" w:code="9"/>
          <w:pgMar w:top="1871" w:right="1247" w:bottom="1247" w:left="1247" w:header="340" w:footer="510" w:gutter="0"/>
          <w:pgNumType w:start="1"/>
          <w:cols w:space="340"/>
          <w:titlePg/>
          <w:docGrid w:linePitch="360"/>
        </w:sectPr>
      </w:pPr>
    </w:p>
    <w:sdt>
      <w:sdtPr>
        <w:id w:val="-2108577078"/>
        <w:placeholder>
          <w:docPart w:val="2F1F520F51064C4AAF45330B1825FBE7"/>
        </w:placeholder>
        <w:date w:fullDate="2026-09-09T00:00:00Z">
          <w:dateFormat w:val="d MMMM yyyy"/>
          <w:lid w:val="en-AU"/>
          <w:storeMappedDataAs w:val="dateTime"/>
          <w:calendar w:val="gregorian"/>
        </w:date>
      </w:sdtPr>
      <w:sdtContent>
        <w:p w14:paraId="0414BA0B" w14:textId="77777777" w:rsidR="00E33F1A" w:rsidRPr="00A30332" w:rsidRDefault="00E33F1A" w:rsidP="003062FC">
          <w:pPr>
            <w:pStyle w:val="BodyText"/>
            <w:spacing w:after="200"/>
            <w:ind w:firstLine="851"/>
          </w:pPr>
          <w:r>
            <w:t>9 September 2026</w:t>
          </w:r>
        </w:p>
      </w:sdtContent>
    </w:sdt>
    <w:p w14:paraId="2A31FC1C"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55604532"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18D76E61" w14:textId="77777777" w:rsidR="00E33F1A" w:rsidRPr="000D1B6C" w:rsidRDefault="00E33F1A" w:rsidP="000D1B6C">
                            <w:pPr>
                              <w:pStyle w:val="NoSpacing"/>
                            </w:pPr>
                            <w:r w:rsidRPr="008F310E">
                              <w:rPr>
                                <w:noProof/>
                              </w:rPr>
                              <w:t>To the Resident</w:t>
                            </w:r>
                          </w:p>
                          <w:p w14:paraId="1BB248D2" w14:textId="77777777" w:rsidR="00E33F1A" w:rsidRPr="000D1B6C" w:rsidRDefault="00E33F1A" w:rsidP="000D1B6C">
                            <w:pPr>
                              <w:pStyle w:val="NoSpacing"/>
                            </w:pPr>
                            <w:r w:rsidRPr="008F310E">
                              <w:rPr>
                                <w:noProof/>
                              </w:rPr>
                              <w:t>5 The Knoll</w:t>
                            </w:r>
                          </w:p>
                          <w:p w14:paraId="21A06201" w14:textId="77777777" w:rsidR="00E33F1A" w:rsidRPr="000D1B6C" w:rsidRDefault="00E33F1A" w:rsidP="000D1B6C">
                            <w:pPr>
                              <w:pStyle w:val="NoSpacing"/>
                            </w:pPr>
                            <w:r w:rsidRPr="008F310E">
                              <w:rPr>
                                <w:noProof/>
                              </w:rPr>
                              <w:t>SOMERVILLE  VICTORIA  3912</w:t>
                            </w:r>
                          </w:p>
                          <w:p w14:paraId="20DC7F4E"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60"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Dtr&#10;pREUAgAAJQQAAA4AAAAAAAAAAAAAAAAALgIAAGRycy9lMm9Eb2MueG1sUEsBAi0AFAAGAAgAAAAh&#10;AJjkzPDcAAAABQEAAA8AAAAAAAAAAAAAAAAAbgQAAGRycy9kb3ducmV2LnhtbFBLBQYAAAAABAAE&#10;APMAAAB3BQAAAAA=&#10;" filled="f" stroked="f" strokeweight=".5pt">
                <v:textbox inset="0,0,0,0">
                  <w:txbxContent>
                    <w:p w14:paraId="18D76E61" w14:textId="77777777" w:rsidR="00E33F1A" w:rsidRPr="000D1B6C" w:rsidRDefault="00E33F1A" w:rsidP="000D1B6C">
                      <w:pPr>
                        <w:pStyle w:val="NoSpacing"/>
                      </w:pPr>
                      <w:r w:rsidRPr="008F310E">
                        <w:rPr>
                          <w:noProof/>
                        </w:rPr>
                        <w:t>To the Resident</w:t>
                      </w:r>
                    </w:p>
                    <w:p w14:paraId="1BB248D2" w14:textId="77777777" w:rsidR="00E33F1A" w:rsidRPr="000D1B6C" w:rsidRDefault="00E33F1A" w:rsidP="000D1B6C">
                      <w:pPr>
                        <w:pStyle w:val="NoSpacing"/>
                      </w:pPr>
                      <w:r w:rsidRPr="008F310E">
                        <w:rPr>
                          <w:noProof/>
                        </w:rPr>
                        <w:t>5 The Knoll</w:t>
                      </w:r>
                    </w:p>
                    <w:p w14:paraId="21A06201" w14:textId="77777777" w:rsidR="00E33F1A" w:rsidRPr="000D1B6C" w:rsidRDefault="00E33F1A" w:rsidP="000D1B6C">
                      <w:pPr>
                        <w:pStyle w:val="NoSpacing"/>
                      </w:pPr>
                      <w:r w:rsidRPr="008F310E">
                        <w:rPr>
                          <w:noProof/>
                        </w:rPr>
                        <w:t>SOMERVILLE  VICTORIA  3912</w:t>
                      </w:r>
                    </w:p>
                    <w:p w14:paraId="20DC7F4E" w14:textId="77777777" w:rsidR="00E33F1A" w:rsidRDefault="00E33F1A" w:rsidP="00946786">
                      <w:pPr>
                        <w:pStyle w:val="NoSpacing"/>
                      </w:pPr>
                    </w:p>
                  </w:txbxContent>
                </v:textbox>
                <w10:anchorlock/>
              </v:shape>
            </w:pict>
          </mc:Fallback>
        </mc:AlternateContent>
      </w:r>
    </w:p>
    <w:p w14:paraId="5AA175EB" w14:textId="77777777" w:rsidR="00E33F1A" w:rsidRPr="00EA23BF" w:rsidRDefault="00E33F1A" w:rsidP="00EA23BF">
      <w:r w:rsidRPr="00EA23BF">
        <w:t>Dear Resident, </w:t>
      </w:r>
    </w:p>
    <w:p w14:paraId="7F35979A" w14:textId="77777777" w:rsidR="00E33F1A" w:rsidRPr="00EA23BF" w:rsidRDefault="00E33F1A" w:rsidP="00EA23BF">
      <w:r w:rsidRPr="00EA23BF">
        <w:rPr>
          <w:b/>
          <w:bCs/>
        </w:rPr>
        <w:t>Upcoming road works on Eramosa Road East</w:t>
      </w:r>
      <w:r w:rsidRPr="00EA23BF">
        <w:t> </w:t>
      </w:r>
    </w:p>
    <w:p w14:paraId="4605E9FA"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6BEDFF8C"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247194FF" w14:textId="77777777" w:rsidR="00E33F1A" w:rsidRPr="00EA23BF" w:rsidRDefault="00E33F1A" w:rsidP="00EA23BF">
      <w:r w:rsidRPr="00EA23BF">
        <w:rPr>
          <w:b/>
          <w:bCs/>
        </w:rPr>
        <w:t>What this means for you</w:t>
      </w:r>
      <w:r w:rsidRPr="00EA23BF">
        <w:t> </w:t>
      </w:r>
    </w:p>
    <w:p w14:paraId="346DCD49"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73692A68"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248CBD29"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46419E98"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5E6DF8BF"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3BEC94D3" w14:textId="77777777" w:rsidR="00E33F1A" w:rsidRDefault="00E33F1A" w:rsidP="00EA23BF">
      <w:pPr>
        <w:rPr>
          <w:b/>
          <w:bCs/>
        </w:rPr>
      </w:pPr>
    </w:p>
    <w:p w14:paraId="7E162988" w14:textId="77777777" w:rsidR="00E33F1A" w:rsidRDefault="00E33F1A" w:rsidP="00EA23BF">
      <w:pPr>
        <w:rPr>
          <w:b/>
          <w:bCs/>
        </w:rPr>
      </w:pPr>
    </w:p>
    <w:p w14:paraId="3344402A" w14:textId="77777777" w:rsidR="00E33F1A" w:rsidRPr="00EA23BF" w:rsidRDefault="00E33F1A" w:rsidP="00EA23BF">
      <w:r w:rsidRPr="00EA23BF">
        <w:rPr>
          <w:b/>
          <w:bCs/>
        </w:rPr>
        <w:lastRenderedPageBreak/>
        <w:t>Questions or specific needs?</w:t>
      </w:r>
      <w:r w:rsidRPr="00EA23BF">
        <w:t> </w:t>
      </w:r>
    </w:p>
    <w:p w14:paraId="5C5E6B8A" w14:textId="77777777" w:rsidR="00E33F1A" w:rsidRPr="00EA23BF" w:rsidRDefault="00E33F1A" w:rsidP="00EA23BF">
      <w:r w:rsidRPr="00EA23BF">
        <w:t>If you have specific medical or mobility needs, or if you have any questions or concerns during construction, please reach out to our team: </w:t>
      </w:r>
    </w:p>
    <w:p w14:paraId="2D5076A2"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02E3F51B"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7E3EAE86" w14:textId="77777777" w:rsidR="00E33F1A" w:rsidRPr="00EA23BF" w:rsidRDefault="00E33F1A" w:rsidP="00EA23BF">
      <w:r w:rsidRPr="00EA23BF">
        <w:t>Thank you for your patience and understanding while we work to build a safer, better road for our community.  </w:t>
      </w:r>
    </w:p>
    <w:p w14:paraId="45BA40D8" w14:textId="77777777" w:rsidR="00E33F1A" w:rsidRPr="00EA23BF" w:rsidRDefault="00E33F1A" w:rsidP="00EA23BF">
      <w:r w:rsidRPr="00EA23BF">
        <w:t> </w:t>
      </w:r>
    </w:p>
    <w:p w14:paraId="15567A1C" w14:textId="77777777" w:rsidR="00E33F1A" w:rsidRPr="00EA23BF" w:rsidRDefault="00E33F1A" w:rsidP="00EA23BF">
      <w:r w:rsidRPr="00EA23BF">
        <w:t>Kind regards,  </w:t>
      </w:r>
    </w:p>
    <w:p w14:paraId="31973D45" w14:textId="77777777" w:rsidR="00E33F1A" w:rsidRPr="00EA23BF" w:rsidRDefault="00E33F1A" w:rsidP="00EA23BF">
      <w:r w:rsidRPr="00EA23BF">
        <w:t>Alex Christie </w:t>
      </w:r>
    </w:p>
    <w:p w14:paraId="12164348" w14:textId="77777777" w:rsidR="00E33F1A" w:rsidRPr="00EA23BF" w:rsidRDefault="00E33F1A" w:rsidP="00EA23BF">
      <w:r w:rsidRPr="00EA23BF">
        <w:t>Project Manager </w:t>
      </w:r>
      <w:r>
        <w:br/>
        <w:t>Mornington Peninsula Shire</w:t>
      </w:r>
    </w:p>
    <w:p w14:paraId="7B1FD202" w14:textId="77777777" w:rsidR="00E33F1A" w:rsidRPr="00EA23BF" w:rsidRDefault="00E33F1A" w:rsidP="00EA23BF">
      <w:r w:rsidRPr="00EA23BF">
        <w:t> </w:t>
      </w:r>
    </w:p>
    <w:p w14:paraId="0EC8810E"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7598146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3D0B9FF9" w14:textId="77777777" w:rsidR="00E33F1A" w:rsidRDefault="00E33F1A" w:rsidP="00EA23BF">
      <w:pPr>
        <w:sectPr w:rsidR="00E33F1A" w:rsidSect="00E33F1A">
          <w:headerReference w:type="even" r:id="rId217"/>
          <w:headerReference w:type="default" r:id="rId218"/>
          <w:footerReference w:type="even" r:id="rId219"/>
          <w:footerReference w:type="default" r:id="rId220"/>
          <w:headerReference w:type="first" r:id="rId221"/>
          <w:footerReference w:type="first" r:id="rId222"/>
          <w:pgSz w:w="11907" w:h="16839" w:code="9"/>
          <w:pgMar w:top="1871" w:right="1247" w:bottom="1247" w:left="1247" w:header="340" w:footer="510" w:gutter="0"/>
          <w:pgNumType w:start="1"/>
          <w:cols w:space="340"/>
          <w:titlePg/>
          <w:docGrid w:linePitch="360"/>
        </w:sectPr>
      </w:pPr>
    </w:p>
    <w:sdt>
      <w:sdtPr>
        <w:id w:val="726569058"/>
        <w:placeholder>
          <w:docPart w:val="AE8395466C054E9BBC24638ABBF10FFE"/>
        </w:placeholder>
        <w:date w:fullDate="2026-09-09T00:00:00Z">
          <w:dateFormat w:val="d MMMM yyyy"/>
          <w:lid w:val="en-AU"/>
          <w:storeMappedDataAs w:val="dateTime"/>
          <w:calendar w:val="gregorian"/>
        </w:date>
      </w:sdtPr>
      <w:sdtContent>
        <w:p w14:paraId="0204DB8B" w14:textId="77777777" w:rsidR="00E33F1A" w:rsidRPr="00A30332" w:rsidRDefault="00E33F1A" w:rsidP="003062FC">
          <w:pPr>
            <w:pStyle w:val="BodyText"/>
            <w:spacing w:after="200"/>
            <w:ind w:firstLine="851"/>
          </w:pPr>
          <w:r>
            <w:t>9 September 2026</w:t>
          </w:r>
        </w:p>
      </w:sdtContent>
    </w:sdt>
    <w:p w14:paraId="0F670CEF"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964638793"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6CEF84F4" w14:textId="77777777" w:rsidR="00E33F1A" w:rsidRPr="000D1B6C" w:rsidRDefault="00E33F1A" w:rsidP="000D1B6C">
                            <w:pPr>
                              <w:pStyle w:val="NoSpacing"/>
                            </w:pPr>
                            <w:r w:rsidRPr="008F310E">
                              <w:rPr>
                                <w:noProof/>
                              </w:rPr>
                              <w:t>To the Resident</w:t>
                            </w:r>
                          </w:p>
                          <w:p w14:paraId="3BCC65D3" w14:textId="77777777" w:rsidR="00E33F1A" w:rsidRPr="000D1B6C" w:rsidRDefault="00E33F1A" w:rsidP="000D1B6C">
                            <w:pPr>
                              <w:pStyle w:val="NoSpacing"/>
                            </w:pPr>
                            <w:r w:rsidRPr="008F310E">
                              <w:rPr>
                                <w:noProof/>
                              </w:rPr>
                              <w:t>6 The Knoll</w:t>
                            </w:r>
                          </w:p>
                          <w:p w14:paraId="2B6B19C2" w14:textId="77777777" w:rsidR="00E33F1A" w:rsidRPr="000D1B6C" w:rsidRDefault="00E33F1A" w:rsidP="000D1B6C">
                            <w:pPr>
                              <w:pStyle w:val="NoSpacing"/>
                            </w:pPr>
                            <w:r w:rsidRPr="008F310E">
                              <w:rPr>
                                <w:noProof/>
                              </w:rPr>
                              <w:t>SOMERVILLE  VICTORIA  3912</w:t>
                            </w:r>
                          </w:p>
                          <w:p w14:paraId="46C7F39B"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61"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LrM&#10;gTQUAgAAJQQAAA4AAAAAAAAAAAAAAAAALgIAAGRycy9lMm9Eb2MueG1sUEsBAi0AFAAGAAgAAAAh&#10;AJjkzPDcAAAABQEAAA8AAAAAAAAAAAAAAAAAbgQAAGRycy9kb3ducmV2LnhtbFBLBQYAAAAABAAE&#10;APMAAAB3BQAAAAA=&#10;" filled="f" stroked="f" strokeweight=".5pt">
                <v:textbox inset="0,0,0,0">
                  <w:txbxContent>
                    <w:p w14:paraId="6CEF84F4" w14:textId="77777777" w:rsidR="00E33F1A" w:rsidRPr="000D1B6C" w:rsidRDefault="00E33F1A" w:rsidP="000D1B6C">
                      <w:pPr>
                        <w:pStyle w:val="NoSpacing"/>
                      </w:pPr>
                      <w:r w:rsidRPr="008F310E">
                        <w:rPr>
                          <w:noProof/>
                        </w:rPr>
                        <w:t>To the Resident</w:t>
                      </w:r>
                    </w:p>
                    <w:p w14:paraId="3BCC65D3" w14:textId="77777777" w:rsidR="00E33F1A" w:rsidRPr="000D1B6C" w:rsidRDefault="00E33F1A" w:rsidP="000D1B6C">
                      <w:pPr>
                        <w:pStyle w:val="NoSpacing"/>
                      </w:pPr>
                      <w:r w:rsidRPr="008F310E">
                        <w:rPr>
                          <w:noProof/>
                        </w:rPr>
                        <w:t>6 The Knoll</w:t>
                      </w:r>
                    </w:p>
                    <w:p w14:paraId="2B6B19C2" w14:textId="77777777" w:rsidR="00E33F1A" w:rsidRPr="000D1B6C" w:rsidRDefault="00E33F1A" w:rsidP="000D1B6C">
                      <w:pPr>
                        <w:pStyle w:val="NoSpacing"/>
                      </w:pPr>
                      <w:r w:rsidRPr="008F310E">
                        <w:rPr>
                          <w:noProof/>
                        </w:rPr>
                        <w:t>SOMERVILLE  VICTORIA  3912</w:t>
                      </w:r>
                    </w:p>
                    <w:p w14:paraId="46C7F39B" w14:textId="77777777" w:rsidR="00E33F1A" w:rsidRDefault="00E33F1A" w:rsidP="00946786">
                      <w:pPr>
                        <w:pStyle w:val="NoSpacing"/>
                      </w:pPr>
                    </w:p>
                  </w:txbxContent>
                </v:textbox>
                <w10:anchorlock/>
              </v:shape>
            </w:pict>
          </mc:Fallback>
        </mc:AlternateContent>
      </w:r>
    </w:p>
    <w:p w14:paraId="7F67F175" w14:textId="77777777" w:rsidR="00E33F1A" w:rsidRPr="00EA23BF" w:rsidRDefault="00E33F1A" w:rsidP="00EA23BF">
      <w:r w:rsidRPr="00EA23BF">
        <w:t>Dear Resident, </w:t>
      </w:r>
    </w:p>
    <w:p w14:paraId="51A71508" w14:textId="77777777" w:rsidR="00E33F1A" w:rsidRPr="00EA23BF" w:rsidRDefault="00E33F1A" w:rsidP="00EA23BF">
      <w:r w:rsidRPr="00EA23BF">
        <w:rPr>
          <w:b/>
          <w:bCs/>
        </w:rPr>
        <w:t>Upcoming road works on Eramosa Road East</w:t>
      </w:r>
      <w:r w:rsidRPr="00EA23BF">
        <w:t> </w:t>
      </w:r>
    </w:p>
    <w:p w14:paraId="11DEB3BE"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27A23FB7"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16731218" w14:textId="77777777" w:rsidR="00E33F1A" w:rsidRPr="00EA23BF" w:rsidRDefault="00E33F1A" w:rsidP="00EA23BF">
      <w:r w:rsidRPr="00EA23BF">
        <w:rPr>
          <w:b/>
          <w:bCs/>
        </w:rPr>
        <w:t>What this means for you</w:t>
      </w:r>
      <w:r w:rsidRPr="00EA23BF">
        <w:t> </w:t>
      </w:r>
    </w:p>
    <w:p w14:paraId="5789E88D"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60AB4E26"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26E1FB59"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46743C41"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743868EB"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331E015F" w14:textId="77777777" w:rsidR="00E33F1A" w:rsidRDefault="00E33F1A" w:rsidP="00EA23BF">
      <w:pPr>
        <w:rPr>
          <w:b/>
          <w:bCs/>
        </w:rPr>
      </w:pPr>
    </w:p>
    <w:p w14:paraId="2127790C" w14:textId="77777777" w:rsidR="00E33F1A" w:rsidRDefault="00E33F1A" w:rsidP="00EA23BF">
      <w:pPr>
        <w:rPr>
          <w:b/>
          <w:bCs/>
        </w:rPr>
      </w:pPr>
    </w:p>
    <w:p w14:paraId="025B8B8B" w14:textId="77777777" w:rsidR="00E33F1A" w:rsidRPr="00EA23BF" w:rsidRDefault="00E33F1A" w:rsidP="00EA23BF">
      <w:r w:rsidRPr="00EA23BF">
        <w:rPr>
          <w:b/>
          <w:bCs/>
        </w:rPr>
        <w:lastRenderedPageBreak/>
        <w:t>Questions or specific needs?</w:t>
      </w:r>
      <w:r w:rsidRPr="00EA23BF">
        <w:t> </w:t>
      </w:r>
    </w:p>
    <w:p w14:paraId="0D05003B" w14:textId="77777777" w:rsidR="00E33F1A" w:rsidRPr="00EA23BF" w:rsidRDefault="00E33F1A" w:rsidP="00EA23BF">
      <w:r w:rsidRPr="00EA23BF">
        <w:t>If you have specific medical or mobility needs, or if you have any questions or concerns during construction, please reach out to our team: </w:t>
      </w:r>
    </w:p>
    <w:p w14:paraId="13E69BC6"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10F2B837"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4A91D089" w14:textId="77777777" w:rsidR="00E33F1A" w:rsidRPr="00EA23BF" w:rsidRDefault="00E33F1A" w:rsidP="00EA23BF">
      <w:r w:rsidRPr="00EA23BF">
        <w:t>Thank you for your patience and understanding while we work to build a safer, better road for our community.  </w:t>
      </w:r>
    </w:p>
    <w:p w14:paraId="56FA02F4" w14:textId="77777777" w:rsidR="00E33F1A" w:rsidRPr="00EA23BF" w:rsidRDefault="00E33F1A" w:rsidP="00EA23BF">
      <w:r w:rsidRPr="00EA23BF">
        <w:t> </w:t>
      </w:r>
    </w:p>
    <w:p w14:paraId="50503171" w14:textId="77777777" w:rsidR="00E33F1A" w:rsidRPr="00EA23BF" w:rsidRDefault="00E33F1A" w:rsidP="00EA23BF">
      <w:r w:rsidRPr="00EA23BF">
        <w:t>Kind regards,  </w:t>
      </w:r>
    </w:p>
    <w:p w14:paraId="2F859DFC" w14:textId="77777777" w:rsidR="00E33F1A" w:rsidRPr="00EA23BF" w:rsidRDefault="00E33F1A" w:rsidP="00EA23BF">
      <w:r w:rsidRPr="00EA23BF">
        <w:t>Alex Christie </w:t>
      </w:r>
    </w:p>
    <w:p w14:paraId="340A8F89" w14:textId="77777777" w:rsidR="00E33F1A" w:rsidRPr="00EA23BF" w:rsidRDefault="00E33F1A" w:rsidP="00EA23BF">
      <w:r w:rsidRPr="00EA23BF">
        <w:t>Project Manager </w:t>
      </w:r>
      <w:r>
        <w:br/>
        <w:t>Mornington Peninsula Shire</w:t>
      </w:r>
    </w:p>
    <w:p w14:paraId="14313D16" w14:textId="77777777" w:rsidR="00E33F1A" w:rsidRPr="00EA23BF" w:rsidRDefault="00E33F1A" w:rsidP="00EA23BF">
      <w:r w:rsidRPr="00EA23BF">
        <w:t> </w:t>
      </w:r>
    </w:p>
    <w:p w14:paraId="40011EF4"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20764186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060D45B2" w14:textId="77777777" w:rsidR="00E33F1A" w:rsidRDefault="00E33F1A" w:rsidP="00EA23BF">
      <w:pPr>
        <w:sectPr w:rsidR="00E33F1A" w:rsidSect="00E33F1A">
          <w:headerReference w:type="even" r:id="rId223"/>
          <w:headerReference w:type="default" r:id="rId224"/>
          <w:footerReference w:type="even" r:id="rId225"/>
          <w:footerReference w:type="default" r:id="rId226"/>
          <w:headerReference w:type="first" r:id="rId227"/>
          <w:footerReference w:type="first" r:id="rId228"/>
          <w:pgSz w:w="11907" w:h="16839" w:code="9"/>
          <w:pgMar w:top="1871" w:right="1247" w:bottom="1247" w:left="1247" w:header="340" w:footer="510" w:gutter="0"/>
          <w:pgNumType w:start="1"/>
          <w:cols w:space="340"/>
          <w:titlePg/>
          <w:docGrid w:linePitch="360"/>
        </w:sectPr>
      </w:pPr>
    </w:p>
    <w:sdt>
      <w:sdtPr>
        <w:id w:val="1185012223"/>
        <w:placeholder>
          <w:docPart w:val="ACEEA2EA95524765A6A65CE30071EBB3"/>
        </w:placeholder>
        <w:date w:fullDate="2026-09-09T00:00:00Z">
          <w:dateFormat w:val="d MMMM yyyy"/>
          <w:lid w:val="en-AU"/>
          <w:storeMappedDataAs w:val="dateTime"/>
          <w:calendar w:val="gregorian"/>
        </w:date>
      </w:sdtPr>
      <w:sdtContent>
        <w:p w14:paraId="463762FA" w14:textId="77777777" w:rsidR="00E33F1A" w:rsidRPr="00A30332" w:rsidRDefault="00E33F1A" w:rsidP="003062FC">
          <w:pPr>
            <w:pStyle w:val="BodyText"/>
            <w:spacing w:after="200"/>
            <w:ind w:firstLine="851"/>
          </w:pPr>
          <w:r>
            <w:t>9 September 2026</w:t>
          </w:r>
        </w:p>
      </w:sdtContent>
    </w:sdt>
    <w:p w14:paraId="55DCFC31"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704508484"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4DEFB07B" w14:textId="77777777" w:rsidR="00E33F1A" w:rsidRPr="000D1B6C" w:rsidRDefault="00E33F1A" w:rsidP="000D1B6C">
                            <w:pPr>
                              <w:pStyle w:val="NoSpacing"/>
                            </w:pPr>
                            <w:r w:rsidRPr="008F310E">
                              <w:rPr>
                                <w:noProof/>
                              </w:rPr>
                              <w:t>To the Resident</w:t>
                            </w:r>
                          </w:p>
                          <w:p w14:paraId="7F523539" w14:textId="77777777" w:rsidR="00E33F1A" w:rsidRPr="000D1B6C" w:rsidRDefault="00E33F1A" w:rsidP="000D1B6C">
                            <w:pPr>
                              <w:pStyle w:val="NoSpacing"/>
                            </w:pPr>
                            <w:r w:rsidRPr="008F310E">
                              <w:rPr>
                                <w:noProof/>
                              </w:rPr>
                              <w:t>30 Lower Somerville Road</w:t>
                            </w:r>
                          </w:p>
                          <w:p w14:paraId="0FD0C40C" w14:textId="77777777" w:rsidR="00E33F1A" w:rsidRPr="000D1B6C" w:rsidRDefault="00E33F1A" w:rsidP="000D1B6C">
                            <w:pPr>
                              <w:pStyle w:val="NoSpacing"/>
                            </w:pPr>
                            <w:r w:rsidRPr="008F310E">
                              <w:rPr>
                                <w:noProof/>
                              </w:rPr>
                              <w:t>SOMERVILLE  VICTORIA  3912</w:t>
                            </w:r>
                          </w:p>
                          <w:p w14:paraId="56FDA90B"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62"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Dkk&#10;7FsUAgAAJQQAAA4AAAAAAAAAAAAAAAAALgIAAGRycy9lMm9Eb2MueG1sUEsBAi0AFAAGAAgAAAAh&#10;AJjkzPDcAAAABQEAAA8AAAAAAAAAAAAAAAAAbgQAAGRycy9kb3ducmV2LnhtbFBLBQYAAAAABAAE&#10;APMAAAB3BQAAAAA=&#10;" filled="f" stroked="f" strokeweight=".5pt">
                <v:textbox inset="0,0,0,0">
                  <w:txbxContent>
                    <w:p w14:paraId="4DEFB07B" w14:textId="77777777" w:rsidR="00E33F1A" w:rsidRPr="000D1B6C" w:rsidRDefault="00E33F1A" w:rsidP="000D1B6C">
                      <w:pPr>
                        <w:pStyle w:val="NoSpacing"/>
                      </w:pPr>
                      <w:r w:rsidRPr="008F310E">
                        <w:rPr>
                          <w:noProof/>
                        </w:rPr>
                        <w:t>To the Resident</w:t>
                      </w:r>
                    </w:p>
                    <w:p w14:paraId="7F523539" w14:textId="77777777" w:rsidR="00E33F1A" w:rsidRPr="000D1B6C" w:rsidRDefault="00E33F1A" w:rsidP="000D1B6C">
                      <w:pPr>
                        <w:pStyle w:val="NoSpacing"/>
                      </w:pPr>
                      <w:r w:rsidRPr="008F310E">
                        <w:rPr>
                          <w:noProof/>
                        </w:rPr>
                        <w:t>30 Lower Somerville Road</w:t>
                      </w:r>
                    </w:p>
                    <w:p w14:paraId="0FD0C40C" w14:textId="77777777" w:rsidR="00E33F1A" w:rsidRPr="000D1B6C" w:rsidRDefault="00E33F1A" w:rsidP="000D1B6C">
                      <w:pPr>
                        <w:pStyle w:val="NoSpacing"/>
                      </w:pPr>
                      <w:r w:rsidRPr="008F310E">
                        <w:rPr>
                          <w:noProof/>
                        </w:rPr>
                        <w:t>SOMERVILLE  VICTORIA  3912</w:t>
                      </w:r>
                    </w:p>
                    <w:p w14:paraId="56FDA90B" w14:textId="77777777" w:rsidR="00E33F1A" w:rsidRDefault="00E33F1A" w:rsidP="00946786">
                      <w:pPr>
                        <w:pStyle w:val="NoSpacing"/>
                      </w:pPr>
                    </w:p>
                  </w:txbxContent>
                </v:textbox>
                <w10:anchorlock/>
              </v:shape>
            </w:pict>
          </mc:Fallback>
        </mc:AlternateContent>
      </w:r>
    </w:p>
    <w:p w14:paraId="19C3C8CF" w14:textId="77777777" w:rsidR="00E33F1A" w:rsidRPr="00EA23BF" w:rsidRDefault="00E33F1A" w:rsidP="00EA23BF">
      <w:r w:rsidRPr="00EA23BF">
        <w:t>Dear Resident, </w:t>
      </w:r>
    </w:p>
    <w:p w14:paraId="06FB5AFC" w14:textId="77777777" w:rsidR="00E33F1A" w:rsidRPr="00EA23BF" w:rsidRDefault="00E33F1A" w:rsidP="00EA23BF">
      <w:r w:rsidRPr="00EA23BF">
        <w:rPr>
          <w:b/>
          <w:bCs/>
        </w:rPr>
        <w:t>Upcoming road works on Eramosa Road East</w:t>
      </w:r>
      <w:r w:rsidRPr="00EA23BF">
        <w:t> </w:t>
      </w:r>
    </w:p>
    <w:p w14:paraId="73DE2858"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2CBEBE04"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2C8C77A5" w14:textId="77777777" w:rsidR="00E33F1A" w:rsidRPr="00EA23BF" w:rsidRDefault="00E33F1A" w:rsidP="00EA23BF">
      <w:r w:rsidRPr="00EA23BF">
        <w:rPr>
          <w:b/>
          <w:bCs/>
        </w:rPr>
        <w:t>What this means for you</w:t>
      </w:r>
      <w:r w:rsidRPr="00EA23BF">
        <w:t> </w:t>
      </w:r>
    </w:p>
    <w:p w14:paraId="23D6C6C4"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01940E2C"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27F04D9B"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48DDFFD0"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07AB9F00"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5DFF8948" w14:textId="77777777" w:rsidR="00E33F1A" w:rsidRDefault="00E33F1A" w:rsidP="00EA23BF">
      <w:pPr>
        <w:rPr>
          <w:b/>
          <w:bCs/>
        </w:rPr>
      </w:pPr>
    </w:p>
    <w:p w14:paraId="2F427788" w14:textId="77777777" w:rsidR="00E33F1A" w:rsidRDefault="00E33F1A" w:rsidP="00EA23BF">
      <w:pPr>
        <w:rPr>
          <w:b/>
          <w:bCs/>
        </w:rPr>
      </w:pPr>
    </w:p>
    <w:p w14:paraId="23F07739" w14:textId="77777777" w:rsidR="00E33F1A" w:rsidRPr="00EA23BF" w:rsidRDefault="00E33F1A" w:rsidP="00EA23BF">
      <w:r w:rsidRPr="00EA23BF">
        <w:rPr>
          <w:b/>
          <w:bCs/>
        </w:rPr>
        <w:lastRenderedPageBreak/>
        <w:t>Questions or specific needs?</w:t>
      </w:r>
      <w:r w:rsidRPr="00EA23BF">
        <w:t> </w:t>
      </w:r>
    </w:p>
    <w:p w14:paraId="5B1A7EE0" w14:textId="77777777" w:rsidR="00E33F1A" w:rsidRPr="00EA23BF" w:rsidRDefault="00E33F1A" w:rsidP="00EA23BF">
      <w:r w:rsidRPr="00EA23BF">
        <w:t>If you have specific medical or mobility needs, or if you have any questions or concerns during construction, please reach out to our team: </w:t>
      </w:r>
    </w:p>
    <w:p w14:paraId="228247EB"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7B0DD577"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5CC320ED" w14:textId="77777777" w:rsidR="00E33F1A" w:rsidRPr="00EA23BF" w:rsidRDefault="00E33F1A" w:rsidP="00EA23BF">
      <w:r w:rsidRPr="00EA23BF">
        <w:t>Thank you for your patience and understanding while we work to build a safer, better road for our community.  </w:t>
      </w:r>
    </w:p>
    <w:p w14:paraId="44D3171D" w14:textId="77777777" w:rsidR="00E33F1A" w:rsidRPr="00EA23BF" w:rsidRDefault="00E33F1A" w:rsidP="00EA23BF">
      <w:r w:rsidRPr="00EA23BF">
        <w:t> </w:t>
      </w:r>
    </w:p>
    <w:p w14:paraId="712A8667" w14:textId="77777777" w:rsidR="00E33F1A" w:rsidRPr="00EA23BF" w:rsidRDefault="00E33F1A" w:rsidP="00EA23BF">
      <w:r w:rsidRPr="00EA23BF">
        <w:t>Kind regards,  </w:t>
      </w:r>
    </w:p>
    <w:p w14:paraId="07731994" w14:textId="77777777" w:rsidR="00E33F1A" w:rsidRPr="00EA23BF" w:rsidRDefault="00E33F1A" w:rsidP="00EA23BF">
      <w:r w:rsidRPr="00EA23BF">
        <w:t>Alex Christie </w:t>
      </w:r>
    </w:p>
    <w:p w14:paraId="65A8F57D" w14:textId="77777777" w:rsidR="00E33F1A" w:rsidRPr="00EA23BF" w:rsidRDefault="00E33F1A" w:rsidP="00EA23BF">
      <w:r w:rsidRPr="00EA23BF">
        <w:t>Project Manager </w:t>
      </w:r>
      <w:r>
        <w:br/>
        <w:t>Mornington Peninsula Shire</w:t>
      </w:r>
    </w:p>
    <w:p w14:paraId="1DDEBB7E" w14:textId="77777777" w:rsidR="00E33F1A" w:rsidRPr="00EA23BF" w:rsidRDefault="00E33F1A" w:rsidP="00EA23BF">
      <w:r w:rsidRPr="00EA23BF">
        <w:t> </w:t>
      </w:r>
    </w:p>
    <w:p w14:paraId="04CB86A7"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9225080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0EF958C9" w14:textId="77777777" w:rsidR="00E33F1A" w:rsidRDefault="00E33F1A" w:rsidP="00EA23BF">
      <w:pPr>
        <w:sectPr w:rsidR="00E33F1A" w:rsidSect="00E33F1A">
          <w:headerReference w:type="even" r:id="rId229"/>
          <w:headerReference w:type="default" r:id="rId230"/>
          <w:footerReference w:type="even" r:id="rId231"/>
          <w:footerReference w:type="default" r:id="rId232"/>
          <w:headerReference w:type="first" r:id="rId233"/>
          <w:footerReference w:type="first" r:id="rId234"/>
          <w:pgSz w:w="11907" w:h="16839" w:code="9"/>
          <w:pgMar w:top="1871" w:right="1247" w:bottom="1247" w:left="1247" w:header="340" w:footer="510" w:gutter="0"/>
          <w:pgNumType w:start="1"/>
          <w:cols w:space="340"/>
          <w:titlePg/>
          <w:docGrid w:linePitch="360"/>
        </w:sectPr>
      </w:pPr>
    </w:p>
    <w:sdt>
      <w:sdtPr>
        <w:id w:val="-2043734013"/>
        <w:placeholder>
          <w:docPart w:val="20FF772166F548ABBEF0CFBF33DF9B5F"/>
        </w:placeholder>
        <w:date w:fullDate="2026-09-09T00:00:00Z">
          <w:dateFormat w:val="d MMMM yyyy"/>
          <w:lid w:val="en-AU"/>
          <w:storeMappedDataAs w:val="dateTime"/>
          <w:calendar w:val="gregorian"/>
        </w:date>
      </w:sdtPr>
      <w:sdtContent>
        <w:p w14:paraId="0ECFDFA1" w14:textId="77777777" w:rsidR="00E33F1A" w:rsidRPr="00A30332" w:rsidRDefault="00E33F1A" w:rsidP="003062FC">
          <w:pPr>
            <w:pStyle w:val="BodyText"/>
            <w:spacing w:after="200"/>
            <w:ind w:firstLine="851"/>
          </w:pPr>
          <w:r>
            <w:t>9 September 2026</w:t>
          </w:r>
        </w:p>
      </w:sdtContent>
    </w:sdt>
    <w:p w14:paraId="57C2D756"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568008289"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43DA2DA4" w14:textId="77777777" w:rsidR="00E33F1A" w:rsidRPr="000D1B6C" w:rsidRDefault="00E33F1A" w:rsidP="000D1B6C">
                            <w:pPr>
                              <w:pStyle w:val="NoSpacing"/>
                            </w:pPr>
                            <w:r w:rsidRPr="008F310E">
                              <w:rPr>
                                <w:noProof/>
                              </w:rPr>
                              <w:t>To the Resident</w:t>
                            </w:r>
                          </w:p>
                          <w:p w14:paraId="2415D195" w14:textId="77777777" w:rsidR="00E33F1A" w:rsidRPr="000D1B6C" w:rsidRDefault="00E33F1A" w:rsidP="000D1B6C">
                            <w:pPr>
                              <w:pStyle w:val="NoSpacing"/>
                            </w:pPr>
                            <w:r w:rsidRPr="008F310E">
                              <w:rPr>
                                <w:noProof/>
                              </w:rPr>
                              <w:t>32 Lower Somerville Road</w:t>
                            </w:r>
                          </w:p>
                          <w:p w14:paraId="74161545" w14:textId="77777777" w:rsidR="00E33F1A" w:rsidRPr="000D1B6C" w:rsidRDefault="00E33F1A" w:rsidP="000D1B6C">
                            <w:pPr>
                              <w:pStyle w:val="NoSpacing"/>
                            </w:pPr>
                            <w:r w:rsidRPr="008F310E">
                              <w:rPr>
                                <w:noProof/>
                              </w:rPr>
                              <w:t>SOMERVILLE  VICTORIA  3912</w:t>
                            </w:r>
                          </w:p>
                          <w:p w14:paraId="0E3AF799"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63"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LiD&#10;yH4UAgAAJQQAAA4AAAAAAAAAAAAAAAAALgIAAGRycy9lMm9Eb2MueG1sUEsBAi0AFAAGAAgAAAAh&#10;AJjkzPDcAAAABQEAAA8AAAAAAAAAAAAAAAAAbgQAAGRycy9kb3ducmV2LnhtbFBLBQYAAAAABAAE&#10;APMAAAB3BQAAAAA=&#10;" filled="f" stroked="f" strokeweight=".5pt">
                <v:textbox inset="0,0,0,0">
                  <w:txbxContent>
                    <w:p w14:paraId="43DA2DA4" w14:textId="77777777" w:rsidR="00E33F1A" w:rsidRPr="000D1B6C" w:rsidRDefault="00E33F1A" w:rsidP="000D1B6C">
                      <w:pPr>
                        <w:pStyle w:val="NoSpacing"/>
                      </w:pPr>
                      <w:r w:rsidRPr="008F310E">
                        <w:rPr>
                          <w:noProof/>
                        </w:rPr>
                        <w:t>To the Resident</w:t>
                      </w:r>
                    </w:p>
                    <w:p w14:paraId="2415D195" w14:textId="77777777" w:rsidR="00E33F1A" w:rsidRPr="000D1B6C" w:rsidRDefault="00E33F1A" w:rsidP="000D1B6C">
                      <w:pPr>
                        <w:pStyle w:val="NoSpacing"/>
                      </w:pPr>
                      <w:r w:rsidRPr="008F310E">
                        <w:rPr>
                          <w:noProof/>
                        </w:rPr>
                        <w:t>32 Lower Somerville Road</w:t>
                      </w:r>
                    </w:p>
                    <w:p w14:paraId="74161545" w14:textId="77777777" w:rsidR="00E33F1A" w:rsidRPr="000D1B6C" w:rsidRDefault="00E33F1A" w:rsidP="000D1B6C">
                      <w:pPr>
                        <w:pStyle w:val="NoSpacing"/>
                      </w:pPr>
                      <w:r w:rsidRPr="008F310E">
                        <w:rPr>
                          <w:noProof/>
                        </w:rPr>
                        <w:t>SOMERVILLE  VICTORIA  3912</w:t>
                      </w:r>
                    </w:p>
                    <w:p w14:paraId="0E3AF799" w14:textId="77777777" w:rsidR="00E33F1A" w:rsidRDefault="00E33F1A" w:rsidP="00946786">
                      <w:pPr>
                        <w:pStyle w:val="NoSpacing"/>
                      </w:pPr>
                    </w:p>
                  </w:txbxContent>
                </v:textbox>
                <w10:anchorlock/>
              </v:shape>
            </w:pict>
          </mc:Fallback>
        </mc:AlternateContent>
      </w:r>
    </w:p>
    <w:p w14:paraId="68CBF2C1" w14:textId="77777777" w:rsidR="00E33F1A" w:rsidRPr="00EA23BF" w:rsidRDefault="00E33F1A" w:rsidP="00EA23BF">
      <w:r w:rsidRPr="00EA23BF">
        <w:t>Dear Resident, </w:t>
      </w:r>
    </w:p>
    <w:p w14:paraId="732CC142" w14:textId="77777777" w:rsidR="00E33F1A" w:rsidRPr="00EA23BF" w:rsidRDefault="00E33F1A" w:rsidP="00EA23BF">
      <w:r w:rsidRPr="00EA23BF">
        <w:rPr>
          <w:b/>
          <w:bCs/>
        </w:rPr>
        <w:t>Upcoming road works on Eramosa Road East</w:t>
      </w:r>
      <w:r w:rsidRPr="00EA23BF">
        <w:t> </w:t>
      </w:r>
    </w:p>
    <w:p w14:paraId="16FEF771"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4E676445"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6F7E8A13" w14:textId="77777777" w:rsidR="00E33F1A" w:rsidRPr="00EA23BF" w:rsidRDefault="00E33F1A" w:rsidP="00EA23BF">
      <w:r w:rsidRPr="00EA23BF">
        <w:rPr>
          <w:b/>
          <w:bCs/>
        </w:rPr>
        <w:t>What this means for you</w:t>
      </w:r>
      <w:r w:rsidRPr="00EA23BF">
        <w:t> </w:t>
      </w:r>
    </w:p>
    <w:p w14:paraId="6483E107"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325CB990"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2A4791FF"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16B89E75"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43A3B888"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7AEB24ED" w14:textId="77777777" w:rsidR="00E33F1A" w:rsidRDefault="00E33F1A" w:rsidP="00EA23BF">
      <w:pPr>
        <w:rPr>
          <w:b/>
          <w:bCs/>
        </w:rPr>
      </w:pPr>
    </w:p>
    <w:p w14:paraId="29F48B0A" w14:textId="77777777" w:rsidR="00E33F1A" w:rsidRDefault="00E33F1A" w:rsidP="00EA23BF">
      <w:pPr>
        <w:rPr>
          <w:b/>
          <w:bCs/>
        </w:rPr>
      </w:pPr>
    </w:p>
    <w:p w14:paraId="2586CAB0" w14:textId="77777777" w:rsidR="00E33F1A" w:rsidRPr="00EA23BF" w:rsidRDefault="00E33F1A" w:rsidP="00EA23BF">
      <w:r w:rsidRPr="00EA23BF">
        <w:rPr>
          <w:b/>
          <w:bCs/>
        </w:rPr>
        <w:lastRenderedPageBreak/>
        <w:t>Questions or specific needs?</w:t>
      </w:r>
      <w:r w:rsidRPr="00EA23BF">
        <w:t> </w:t>
      </w:r>
    </w:p>
    <w:p w14:paraId="3F1A836D" w14:textId="77777777" w:rsidR="00E33F1A" w:rsidRPr="00EA23BF" w:rsidRDefault="00E33F1A" w:rsidP="00EA23BF">
      <w:r w:rsidRPr="00EA23BF">
        <w:t>If you have specific medical or mobility needs, or if you have any questions or concerns during construction, please reach out to our team: </w:t>
      </w:r>
    </w:p>
    <w:p w14:paraId="7730BCFE"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23CF58A8"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6488EC96" w14:textId="77777777" w:rsidR="00E33F1A" w:rsidRPr="00EA23BF" w:rsidRDefault="00E33F1A" w:rsidP="00EA23BF">
      <w:r w:rsidRPr="00EA23BF">
        <w:t>Thank you for your patience and understanding while we work to build a safer, better road for our community.  </w:t>
      </w:r>
    </w:p>
    <w:p w14:paraId="73E9223C" w14:textId="77777777" w:rsidR="00E33F1A" w:rsidRPr="00EA23BF" w:rsidRDefault="00E33F1A" w:rsidP="00EA23BF">
      <w:r w:rsidRPr="00EA23BF">
        <w:t> </w:t>
      </w:r>
    </w:p>
    <w:p w14:paraId="51D35FA4" w14:textId="77777777" w:rsidR="00E33F1A" w:rsidRPr="00EA23BF" w:rsidRDefault="00E33F1A" w:rsidP="00EA23BF">
      <w:r w:rsidRPr="00EA23BF">
        <w:t>Kind regards,  </w:t>
      </w:r>
    </w:p>
    <w:p w14:paraId="3508FC8E" w14:textId="77777777" w:rsidR="00E33F1A" w:rsidRPr="00EA23BF" w:rsidRDefault="00E33F1A" w:rsidP="00EA23BF">
      <w:r w:rsidRPr="00EA23BF">
        <w:t>Alex Christie </w:t>
      </w:r>
    </w:p>
    <w:p w14:paraId="34CDB598" w14:textId="77777777" w:rsidR="00E33F1A" w:rsidRPr="00EA23BF" w:rsidRDefault="00E33F1A" w:rsidP="00EA23BF">
      <w:r w:rsidRPr="00EA23BF">
        <w:t>Project Manager </w:t>
      </w:r>
      <w:r>
        <w:br/>
        <w:t>Mornington Peninsula Shire</w:t>
      </w:r>
    </w:p>
    <w:p w14:paraId="52BC522C" w14:textId="77777777" w:rsidR="00E33F1A" w:rsidRPr="00EA23BF" w:rsidRDefault="00E33F1A" w:rsidP="00EA23BF">
      <w:r w:rsidRPr="00EA23BF">
        <w:t> </w:t>
      </w:r>
    </w:p>
    <w:p w14:paraId="1DA9468A"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3942455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0203ECD6" w14:textId="77777777" w:rsidR="00E33F1A" w:rsidRDefault="00E33F1A" w:rsidP="00EA23BF">
      <w:pPr>
        <w:sectPr w:rsidR="00E33F1A" w:rsidSect="00E33F1A">
          <w:headerReference w:type="even" r:id="rId235"/>
          <w:headerReference w:type="default" r:id="rId236"/>
          <w:footerReference w:type="even" r:id="rId237"/>
          <w:footerReference w:type="default" r:id="rId238"/>
          <w:headerReference w:type="first" r:id="rId239"/>
          <w:footerReference w:type="first" r:id="rId240"/>
          <w:pgSz w:w="11907" w:h="16839" w:code="9"/>
          <w:pgMar w:top="1871" w:right="1247" w:bottom="1247" w:left="1247" w:header="340" w:footer="510" w:gutter="0"/>
          <w:pgNumType w:start="1"/>
          <w:cols w:space="340"/>
          <w:titlePg/>
          <w:docGrid w:linePitch="360"/>
        </w:sectPr>
      </w:pPr>
    </w:p>
    <w:sdt>
      <w:sdtPr>
        <w:id w:val="1715766960"/>
        <w:placeholder>
          <w:docPart w:val="79B9068547274C7F97A79DBF8F4DC8C5"/>
        </w:placeholder>
        <w:date w:fullDate="2026-09-09T00:00:00Z">
          <w:dateFormat w:val="d MMMM yyyy"/>
          <w:lid w:val="en-AU"/>
          <w:storeMappedDataAs w:val="dateTime"/>
          <w:calendar w:val="gregorian"/>
        </w:date>
      </w:sdtPr>
      <w:sdtContent>
        <w:p w14:paraId="6BA172E7" w14:textId="77777777" w:rsidR="00E33F1A" w:rsidRPr="00A30332" w:rsidRDefault="00E33F1A" w:rsidP="003062FC">
          <w:pPr>
            <w:pStyle w:val="BodyText"/>
            <w:spacing w:after="200"/>
            <w:ind w:firstLine="851"/>
          </w:pPr>
          <w:r>
            <w:t>9 September 2026</w:t>
          </w:r>
        </w:p>
      </w:sdtContent>
    </w:sdt>
    <w:p w14:paraId="2BC20BB9"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604679688"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3F7372C6" w14:textId="77777777" w:rsidR="00E33F1A" w:rsidRPr="000D1B6C" w:rsidRDefault="00E33F1A" w:rsidP="000D1B6C">
                            <w:pPr>
                              <w:pStyle w:val="NoSpacing"/>
                            </w:pPr>
                            <w:r w:rsidRPr="008F310E">
                              <w:rPr>
                                <w:noProof/>
                              </w:rPr>
                              <w:t>To the Resident</w:t>
                            </w:r>
                          </w:p>
                          <w:p w14:paraId="4B06FEE7" w14:textId="77777777" w:rsidR="00E33F1A" w:rsidRPr="000D1B6C" w:rsidRDefault="00E33F1A" w:rsidP="000D1B6C">
                            <w:pPr>
                              <w:pStyle w:val="NoSpacing"/>
                            </w:pPr>
                            <w:r w:rsidRPr="008F310E">
                              <w:rPr>
                                <w:noProof/>
                              </w:rPr>
                              <w:t>34 Lower Somerville Road</w:t>
                            </w:r>
                          </w:p>
                          <w:p w14:paraId="666DD01D" w14:textId="77777777" w:rsidR="00E33F1A" w:rsidRPr="000D1B6C" w:rsidRDefault="00E33F1A" w:rsidP="000D1B6C">
                            <w:pPr>
                              <w:pStyle w:val="NoSpacing"/>
                            </w:pPr>
                            <w:r w:rsidRPr="008F310E">
                              <w:rPr>
                                <w:noProof/>
                              </w:rPr>
                              <w:t>SOMERVILLE  VICTORIA  3912</w:t>
                            </w:r>
                          </w:p>
                          <w:p w14:paraId="1DD5CD77"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64"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HbP&#10;Y3cUAgAAJQQAAA4AAAAAAAAAAAAAAAAALgIAAGRycy9lMm9Eb2MueG1sUEsBAi0AFAAGAAgAAAAh&#10;AJjkzPDcAAAABQEAAA8AAAAAAAAAAAAAAAAAbgQAAGRycy9kb3ducmV2LnhtbFBLBQYAAAAABAAE&#10;APMAAAB3BQAAAAA=&#10;" filled="f" stroked="f" strokeweight=".5pt">
                <v:textbox inset="0,0,0,0">
                  <w:txbxContent>
                    <w:p w14:paraId="3F7372C6" w14:textId="77777777" w:rsidR="00E33F1A" w:rsidRPr="000D1B6C" w:rsidRDefault="00E33F1A" w:rsidP="000D1B6C">
                      <w:pPr>
                        <w:pStyle w:val="NoSpacing"/>
                      </w:pPr>
                      <w:r w:rsidRPr="008F310E">
                        <w:rPr>
                          <w:noProof/>
                        </w:rPr>
                        <w:t>To the Resident</w:t>
                      </w:r>
                    </w:p>
                    <w:p w14:paraId="4B06FEE7" w14:textId="77777777" w:rsidR="00E33F1A" w:rsidRPr="000D1B6C" w:rsidRDefault="00E33F1A" w:rsidP="000D1B6C">
                      <w:pPr>
                        <w:pStyle w:val="NoSpacing"/>
                      </w:pPr>
                      <w:r w:rsidRPr="008F310E">
                        <w:rPr>
                          <w:noProof/>
                        </w:rPr>
                        <w:t>34 Lower Somerville Road</w:t>
                      </w:r>
                    </w:p>
                    <w:p w14:paraId="666DD01D" w14:textId="77777777" w:rsidR="00E33F1A" w:rsidRPr="000D1B6C" w:rsidRDefault="00E33F1A" w:rsidP="000D1B6C">
                      <w:pPr>
                        <w:pStyle w:val="NoSpacing"/>
                      </w:pPr>
                      <w:r w:rsidRPr="008F310E">
                        <w:rPr>
                          <w:noProof/>
                        </w:rPr>
                        <w:t>SOMERVILLE  VICTORIA  3912</w:t>
                      </w:r>
                    </w:p>
                    <w:p w14:paraId="1DD5CD77" w14:textId="77777777" w:rsidR="00E33F1A" w:rsidRDefault="00E33F1A" w:rsidP="00946786">
                      <w:pPr>
                        <w:pStyle w:val="NoSpacing"/>
                      </w:pPr>
                    </w:p>
                  </w:txbxContent>
                </v:textbox>
                <w10:anchorlock/>
              </v:shape>
            </w:pict>
          </mc:Fallback>
        </mc:AlternateContent>
      </w:r>
    </w:p>
    <w:p w14:paraId="4E486FBA" w14:textId="77777777" w:rsidR="00E33F1A" w:rsidRPr="00EA23BF" w:rsidRDefault="00E33F1A" w:rsidP="00EA23BF">
      <w:r w:rsidRPr="00EA23BF">
        <w:t>Dear Resident, </w:t>
      </w:r>
    </w:p>
    <w:p w14:paraId="4BF32343" w14:textId="77777777" w:rsidR="00E33F1A" w:rsidRPr="00EA23BF" w:rsidRDefault="00E33F1A" w:rsidP="00EA23BF">
      <w:r w:rsidRPr="00EA23BF">
        <w:rPr>
          <w:b/>
          <w:bCs/>
        </w:rPr>
        <w:t>Upcoming road works on Eramosa Road East</w:t>
      </w:r>
      <w:r w:rsidRPr="00EA23BF">
        <w:t> </w:t>
      </w:r>
    </w:p>
    <w:p w14:paraId="499CA25F"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190DF8F8"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48150F7F" w14:textId="77777777" w:rsidR="00E33F1A" w:rsidRPr="00EA23BF" w:rsidRDefault="00E33F1A" w:rsidP="00EA23BF">
      <w:r w:rsidRPr="00EA23BF">
        <w:rPr>
          <w:b/>
          <w:bCs/>
        </w:rPr>
        <w:t>What this means for you</w:t>
      </w:r>
      <w:r w:rsidRPr="00EA23BF">
        <w:t> </w:t>
      </w:r>
    </w:p>
    <w:p w14:paraId="6B0046F6"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04AF44AE"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52EA7DAF"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08E47E71"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40D35CB0"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0797A927" w14:textId="77777777" w:rsidR="00E33F1A" w:rsidRDefault="00E33F1A" w:rsidP="00EA23BF">
      <w:pPr>
        <w:rPr>
          <w:b/>
          <w:bCs/>
        </w:rPr>
      </w:pPr>
    </w:p>
    <w:p w14:paraId="6040EF25" w14:textId="77777777" w:rsidR="00E33F1A" w:rsidRDefault="00E33F1A" w:rsidP="00EA23BF">
      <w:pPr>
        <w:rPr>
          <w:b/>
          <w:bCs/>
        </w:rPr>
      </w:pPr>
    </w:p>
    <w:p w14:paraId="36233E33" w14:textId="77777777" w:rsidR="00E33F1A" w:rsidRPr="00EA23BF" w:rsidRDefault="00E33F1A" w:rsidP="00EA23BF">
      <w:r w:rsidRPr="00EA23BF">
        <w:rPr>
          <w:b/>
          <w:bCs/>
        </w:rPr>
        <w:lastRenderedPageBreak/>
        <w:t>Questions or specific needs?</w:t>
      </w:r>
      <w:r w:rsidRPr="00EA23BF">
        <w:t> </w:t>
      </w:r>
    </w:p>
    <w:p w14:paraId="0116099E" w14:textId="77777777" w:rsidR="00E33F1A" w:rsidRPr="00EA23BF" w:rsidRDefault="00E33F1A" w:rsidP="00EA23BF">
      <w:r w:rsidRPr="00EA23BF">
        <w:t>If you have specific medical or mobility needs, or if you have any questions or concerns during construction, please reach out to our team: </w:t>
      </w:r>
    </w:p>
    <w:p w14:paraId="457B92C4"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30BA5507"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775CBB17" w14:textId="77777777" w:rsidR="00E33F1A" w:rsidRPr="00EA23BF" w:rsidRDefault="00E33F1A" w:rsidP="00EA23BF">
      <w:r w:rsidRPr="00EA23BF">
        <w:t>Thank you for your patience and understanding while we work to build a safer, better road for our community.  </w:t>
      </w:r>
    </w:p>
    <w:p w14:paraId="3B82617C" w14:textId="77777777" w:rsidR="00E33F1A" w:rsidRPr="00EA23BF" w:rsidRDefault="00E33F1A" w:rsidP="00EA23BF">
      <w:r w:rsidRPr="00EA23BF">
        <w:t> </w:t>
      </w:r>
    </w:p>
    <w:p w14:paraId="13E29CE7" w14:textId="77777777" w:rsidR="00E33F1A" w:rsidRPr="00EA23BF" w:rsidRDefault="00E33F1A" w:rsidP="00EA23BF">
      <w:r w:rsidRPr="00EA23BF">
        <w:t>Kind regards,  </w:t>
      </w:r>
    </w:p>
    <w:p w14:paraId="77AA0F00" w14:textId="77777777" w:rsidR="00E33F1A" w:rsidRPr="00EA23BF" w:rsidRDefault="00E33F1A" w:rsidP="00EA23BF">
      <w:r w:rsidRPr="00EA23BF">
        <w:t>Alex Christie </w:t>
      </w:r>
    </w:p>
    <w:p w14:paraId="520E5EF9" w14:textId="77777777" w:rsidR="00E33F1A" w:rsidRPr="00EA23BF" w:rsidRDefault="00E33F1A" w:rsidP="00EA23BF">
      <w:r w:rsidRPr="00EA23BF">
        <w:t>Project Manager </w:t>
      </w:r>
      <w:r>
        <w:br/>
        <w:t>Mornington Peninsula Shire</w:t>
      </w:r>
    </w:p>
    <w:p w14:paraId="0C5E468F" w14:textId="77777777" w:rsidR="00E33F1A" w:rsidRPr="00EA23BF" w:rsidRDefault="00E33F1A" w:rsidP="00EA23BF">
      <w:r w:rsidRPr="00EA23BF">
        <w:t> </w:t>
      </w:r>
    </w:p>
    <w:p w14:paraId="17C59619"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6448129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121BEEC3" w14:textId="77777777" w:rsidR="00E33F1A" w:rsidRDefault="00E33F1A" w:rsidP="00EA23BF">
      <w:pPr>
        <w:sectPr w:rsidR="00E33F1A" w:rsidSect="00E33F1A">
          <w:headerReference w:type="even" r:id="rId241"/>
          <w:headerReference w:type="default" r:id="rId242"/>
          <w:footerReference w:type="even" r:id="rId243"/>
          <w:footerReference w:type="default" r:id="rId244"/>
          <w:headerReference w:type="first" r:id="rId245"/>
          <w:footerReference w:type="first" r:id="rId246"/>
          <w:pgSz w:w="11907" w:h="16839" w:code="9"/>
          <w:pgMar w:top="1871" w:right="1247" w:bottom="1247" w:left="1247" w:header="340" w:footer="510" w:gutter="0"/>
          <w:pgNumType w:start="1"/>
          <w:cols w:space="340"/>
          <w:titlePg/>
          <w:docGrid w:linePitch="360"/>
        </w:sectPr>
      </w:pPr>
    </w:p>
    <w:sdt>
      <w:sdtPr>
        <w:id w:val="-2077043808"/>
        <w:placeholder>
          <w:docPart w:val="EC1FF592748D42C8B2F5DFE812CF1247"/>
        </w:placeholder>
        <w:date w:fullDate="2026-09-09T00:00:00Z">
          <w:dateFormat w:val="d MMMM yyyy"/>
          <w:lid w:val="en-AU"/>
          <w:storeMappedDataAs w:val="dateTime"/>
          <w:calendar w:val="gregorian"/>
        </w:date>
      </w:sdtPr>
      <w:sdtContent>
        <w:p w14:paraId="54A372B9" w14:textId="77777777" w:rsidR="00E33F1A" w:rsidRPr="00A30332" w:rsidRDefault="00E33F1A" w:rsidP="003062FC">
          <w:pPr>
            <w:pStyle w:val="BodyText"/>
            <w:spacing w:after="200"/>
            <w:ind w:firstLine="851"/>
          </w:pPr>
          <w:r>
            <w:t>9 September 2026</w:t>
          </w:r>
        </w:p>
      </w:sdtContent>
    </w:sdt>
    <w:p w14:paraId="1D7512C7"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269069897"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39804211" w14:textId="77777777" w:rsidR="00E33F1A" w:rsidRPr="000D1B6C" w:rsidRDefault="00E33F1A" w:rsidP="000D1B6C">
                            <w:pPr>
                              <w:pStyle w:val="NoSpacing"/>
                            </w:pPr>
                            <w:r w:rsidRPr="008F310E">
                              <w:rPr>
                                <w:noProof/>
                              </w:rPr>
                              <w:t>To the Resident</w:t>
                            </w:r>
                          </w:p>
                          <w:p w14:paraId="0873657D" w14:textId="77777777" w:rsidR="00E33F1A" w:rsidRPr="000D1B6C" w:rsidRDefault="00E33F1A" w:rsidP="000D1B6C">
                            <w:pPr>
                              <w:pStyle w:val="NoSpacing"/>
                            </w:pPr>
                            <w:r w:rsidRPr="008F310E">
                              <w:rPr>
                                <w:noProof/>
                              </w:rPr>
                              <w:t>43 Lower Somerville Road</w:t>
                            </w:r>
                          </w:p>
                          <w:p w14:paraId="4E0921AF" w14:textId="77777777" w:rsidR="00E33F1A" w:rsidRPr="000D1B6C" w:rsidRDefault="00E33F1A" w:rsidP="000D1B6C">
                            <w:pPr>
                              <w:pStyle w:val="NoSpacing"/>
                            </w:pPr>
                            <w:r w:rsidRPr="008F310E">
                              <w:rPr>
                                <w:noProof/>
                              </w:rPr>
                              <w:t>SOMERVILLE  VICTORIA  3912</w:t>
                            </w:r>
                          </w:p>
                          <w:p w14:paraId="4F5E1608"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65"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Pdo&#10;R1IUAgAAJQQAAA4AAAAAAAAAAAAAAAAALgIAAGRycy9lMm9Eb2MueG1sUEsBAi0AFAAGAAgAAAAh&#10;AJjkzPDcAAAABQEAAA8AAAAAAAAAAAAAAAAAbgQAAGRycy9kb3ducmV2LnhtbFBLBQYAAAAABAAE&#10;APMAAAB3BQAAAAA=&#10;" filled="f" stroked="f" strokeweight=".5pt">
                <v:textbox inset="0,0,0,0">
                  <w:txbxContent>
                    <w:p w14:paraId="39804211" w14:textId="77777777" w:rsidR="00E33F1A" w:rsidRPr="000D1B6C" w:rsidRDefault="00E33F1A" w:rsidP="000D1B6C">
                      <w:pPr>
                        <w:pStyle w:val="NoSpacing"/>
                      </w:pPr>
                      <w:r w:rsidRPr="008F310E">
                        <w:rPr>
                          <w:noProof/>
                        </w:rPr>
                        <w:t>To the Resident</w:t>
                      </w:r>
                    </w:p>
                    <w:p w14:paraId="0873657D" w14:textId="77777777" w:rsidR="00E33F1A" w:rsidRPr="000D1B6C" w:rsidRDefault="00E33F1A" w:rsidP="000D1B6C">
                      <w:pPr>
                        <w:pStyle w:val="NoSpacing"/>
                      </w:pPr>
                      <w:r w:rsidRPr="008F310E">
                        <w:rPr>
                          <w:noProof/>
                        </w:rPr>
                        <w:t>43 Lower Somerville Road</w:t>
                      </w:r>
                    </w:p>
                    <w:p w14:paraId="4E0921AF" w14:textId="77777777" w:rsidR="00E33F1A" w:rsidRPr="000D1B6C" w:rsidRDefault="00E33F1A" w:rsidP="000D1B6C">
                      <w:pPr>
                        <w:pStyle w:val="NoSpacing"/>
                      </w:pPr>
                      <w:r w:rsidRPr="008F310E">
                        <w:rPr>
                          <w:noProof/>
                        </w:rPr>
                        <w:t>SOMERVILLE  VICTORIA  3912</w:t>
                      </w:r>
                    </w:p>
                    <w:p w14:paraId="4F5E1608" w14:textId="77777777" w:rsidR="00E33F1A" w:rsidRDefault="00E33F1A" w:rsidP="00946786">
                      <w:pPr>
                        <w:pStyle w:val="NoSpacing"/>
                      </w:pPr>
                    </w:p>
                  </w:txbxContent>
                </v:textbox>
                <w10:anchorlock/>
              </v:shape>
            </w:pict>
          </mc:Fallback>
        </mc:AlternateContent>
      </w:r>
    </w:p>
    <w:p w14:paraId="2F5E2187" w14:textId="77777777" w:rsidR="00E33F1A" w:rsidRPr="00EA23BF" w:rsidRDefault="00E33F1A" w:rsidP="00EA23BF">
      <w:r w:rsidRPr="00EA23BF">
        <w:t>Dear Resident, </w:t>
      </w:r>
    </w:p>
    <w:p w14:paraId="49390B96" w14:textId="77777777" w:rsidR="00E33F1A" w:rsidRPr="00EA23BF" w:rsidRDefault="00E33F1A" w:rsidP="00EA23BF">
      <w:r w:rsidRPr="00EA23BF">
        <w:rPr>
          <w:b/>
          <w:bCs/>
        </w:rPr>
        <w:t>Upcoming road works on Eramosa Road East</w:t>
      </w:r>
      <w:r w:rsidRPr="00EA23BF">
        <w:t> </w:t>
      </w:r>
    </w:p>
    <w:p w14:paraId="2C7E67A3"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085AB282"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1A7ED3FC" w14:textId="77777777" w:rsidR="00E33F1A" w:rsidRPr="00EA23BF" w:rsidRDefault="00E33F1A" w:rsidP="00EA23BF">
      <w:r w:rsidRPr="00EA23BF">
        <w:rPr>
          <w:b/>
          <w:bCs/>
        </w:rPr>
        <w:t>What this means for you</w:t>
      </w:r>
      <w:r w:rsidRPr="00EA23BF">
        <w:t> </w:t>
      </w:r>
    </w:p>
    <w:p w14:paraId="0E972B37"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58618717"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30885A58"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79FEA567"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391C4C8A"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0DB1282C" w14:textId="77777777" w:rsidR="00E33F1A" w:rsidRDefault="00E33F1A" w:rsidP="00EA23BF">
      <w:pPr>
        <w:rPr>
          <w:b/>
          <w:bCs/>
        </w:rPr>
      </w:pPr>
    </w:p>
    <w:p w14:paraId="605ED1E3" w14:textId="77777777" w:rsidR="00E33F1A" w:rsidRDefault="00E33F1A" w:rsidP="00EA23BF">
      <w:pPr>
        <w:rPr>
          <w:b/>
          <w:bCs/>
        </w:rPr>
      </w:pPr>
    </w:p>
    <w:p w14:paraId="30A6CA42" w14:textId="77777777" w:rsidR="00E33F1A" w:rsidRPr="00EA23BF" w:rsidRDefault="00E33F1A" w:rsidP="00EA23BF">
      <w:r w:rsidRPr="00EA23BF">
        <w:rPr>
          <w:b/>
          <w:bCs/>
        </w:rPr>
        <w:lastRenderedPageBreak/>
        <w:t>Questions or specific needs?</w:t>
      </w:r>
      <w:r w:rsidRPr="00EA23BF">
        <w:t> </w:t>
      </w:r>
    </w:p>
    <w:p w14:paraId="09AA02D2" w14:textId="77777777" w:rsidR="00E33F1A" w:rsidRPr="00EA23BF" w:rsidRDefault="00E33F1A" w:rsidP="00EA23BF">
      <w:r w:rsidRPr="00EA23BF">
        <w:t>If you have specific medical or mobility needs, or if you have any questions or concerns during construction, please reach out to our team: </w:t>
      </w:r>
    </w:p>
    <w:p w14:paraId="5A3AF8A5"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2361C149"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7840E435" w14:textId="77777777" w:rsidR="00E33F1A" w:rsidRPr="00EA23BF" w:rsidRDefault="00E33F1A" w:rsidP="00EA23BF">
      <w:r w:rsidRPr="00EA23BF">
        <w:t>Thank you for your patience and understanding while we work to build a safer, better road for our community.  </w:t>
      </w:r>
    </w:p>
    <w:p w14:paraId="6C7FCB86" w14:textId="77777777" w:rsidR="00E33F1A" w:rsidRPr="00EA23BF" w:rsidRDefault="00E33F1A" w:rsidP="00EA23BF">
      <w:r w:rsidRPr="00EA23BF">
        <w:t> </w:t>
      </w:r>
    </w:p>
    <w:p w14:paraId="7DAFC0B2" w14:textId="77777777" w:rsidR="00E33F1A" w:rsidRPr="00EA23BF" w:rsidRDefault="00E33F1A" w:rsidP="00EA23BF">
      <w:r w:rsidRPr="00EA23BF">
        <w:t>Kind regards,  </w:t>
      </w:r>
    </w:p>
    <w:p w14:paraId="5A8077F4" w14:textId="77777777" w:rsidR="00E33F1A" w:rsidRPr="00EA23BF" w:rsidRDefault="00E33F1A" w:rsidP="00EA23BF">
      <w:r w:rsidRPr="00EA23BF">
        <w:t>Alex Christie </w:t>
      </w:r>
    </w:p>
    <w:p w14:paraId="0D86BF42" w14:textId="77777777" w:rsidR="00E33F1A" w:rsidRPr="00EA23BF" w:rsidRDefault="00E33F1A" w:rsidP="00EA23BF">
      <w:r w:rsidRPr="00EA23BF">
        <w:t>Project Manager </w:t>
      </w:r>
      <w:r>
        <w:br/>
        <w:t>Mornington Peninsula Shire</w:t>
      </w:r>
    </w:p>
    <w:p w14:paraId="056404DF" w14:textId="77777777" w:rsidR="00E33F1A" w:rsidRPr="00EA23BF" w:rsidRDefault="00E33F1A" w:rsidP="00EA23BF">
      <w:r w:rsidRPr="00EA23BF">
        <w:t> </w:t>
      </w:r>
    </w:p>
    <w:p w14:paraId="691B93D6"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787345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620354C1" w14:textId="77777777" w:rsidR="00E33F1A" w:rsidRDefault="00E33F1A" w:rsidP="00EA23BF">
      <w:pPr>
        <w:sectPr w:rsidR="00E33F1A" w:rsidSect="00E33F1A">
          <w:headerReference w:type="even" r:id="rId247"/>
          <w:headerReference w:type="default" r:id="rId248"/>
          <w:footerReference w:type="even" r:id="rId249"/>
          <w:footerReference w:type="default" r:id="rId250"/>
          <w:headerReference w:type="first" r:id="rId251"/>
          <w:footerReference w:type="first" r:id="rId252"/>
          <w:pgSz w:w="11907" w:h="16839" w:code="9"/>
          <w:pgMar w:top="1871" w:right="1247" w:bottom="1247" w:left="1247" w:header="340" w:footer="510" w:gutter="0"/>
          <w:pgNumType w:start="1"/>
          <w:cols w:space="340"/>
          <w:titlePg/>
          <w:docGrid w:linePitch="360"/>
        </w:sectPr>
      </w:pPr>
    </w:p>
    <w:sdt>
      <w:sdtPr>
        <w:id w:val="-977151145"/>
        <w:placeholder>
          <w:docPart w:val="6B6B104C909E48F98799E440AC467A8C"/>
        </w:placeholder>
        <w:date w:fullDate="2026-09-09T00:00:00Z">
          <w:dateFormat w:val="d MMMM yyyy"/>
          <w:lid w:val="en-AU"/>
          <w:storeMappedDataAs w:val="dateTime"/>
          <w:calendar w:val="gregorian"/>
        </w:date>
      </w:sdtPr>
      <w:sdtContent>
        <w:p w14:paraId="34D74C0D" w14:textId="77777777" w:rsidR="00E33F1A" w:rsidRPr="00A30332" w:rsidRDefault="00E33F1A" w:rsidP="003062FC">
          <w:pPr>
            <w:pStyle w:val="BodyText"/>
            <w:spacing w:after="200"/>
            <w:ind w:firstLine="851"/>
          </w:pPr>
          <w:r>
            <w:t>9 September 2026</w:t>
          </w:r>
        </w:p>
      </w:sdtContent>
    </w:sdt>
    <w:p w14:paraId="428D63B1"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705216427"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3884B7E7" w14:textId="77777777" w:rsidR="00E33F1A" w:rsidRPr="000D1B6C" w:rsidRDefault="00E33F1A" w:rsidP="000D1B6C">
                            <w:pPr>
                              <w:pStyle w:val="NoSpacing"/>
                            </w:pPr>
                            <w:r w:rsidRPr="008F310E">
                              <w:rPr>
                                <w:noProof/>
                              </w:rPr>
                              <w:t>To the Resident</w:t>
                            </w:r>
                          </w:p>
                          <w:p w14:paraId="568FDCE0" w14:textId="77777777" w:rsidR="00E33F1A" w:rsidRPr="000D1B6C" w:rsidRDefault="00E33F1A" w:rsidP="000D1B6C">
                            <w:pPr>
                              <w:pStyle w:val="NoSpacing"/>
                            </w:pPr>
                            <w:r w:rsidRPr="008F310E">
                              <w:rPr>
                                <w:noProof/>
                              </w:rPr>
                              <w:t>45 Lower Somerville Road</w:t>
                            </w:r>
                          </w:p>
                          <w:p w14:paraId="681973E9" w14:textId="77777777" w:rsidR="00E33F1A" w:rsidRPr="000D1B6C" w:rsidRDefault="00E33F1A" w:rsidP="000D1B6C">
                            <w:pPr>
                              <w:pStyle w:val="NoSpacing"/>
                            </w:pPr>
                            <w:r w:rsidRPr="008F310E">
                              <w:rPr>
                                <w:noProof/>
                              </w:rPr>
                              <w:t>SOMERVILLE  VICTORIA  3912</w:t>
                            </w:r>
                          </w:p>
                          <w:p w14:paraId="3380991F"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66"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yhwQ&#10;9hMCAAAlBAAADgAAAAAAAAAAAAAAAAAuAgAAZHJzL2Uyb0RvYy54bWxQSwECLQAUAAYACAAAACEA&#10;mOTM8NwAAAAFAQAADwAAAAAAAAAAAAAAAABtBAAAZHJzL2Rvd25yZXYueG1sUEsFBgAAAAAEAAQA&#10;8wAAAHYFAAAAAA==&#10;" filled="f" stroked="f" strokeweight=".5pt">
                <v:textbox inset="0,0,0,0">
                  <w:txbxContent>
                    <w:p w14:paraId="3884B7E7" w14:textId="77777777" w:rsidR="00E33F1A" w:rsidRPr="000D1B6C" w:rsidRDefault="00E33F1A" w:rsidP="000D1B6C">
                      <w:pPr>
                        <w:pStyle w:val="NoSpacing"/>
                      </w:pPr>
                      <w:r w:rsidRPr="008F310E">
                        <w:rPr>
                          <w:noProof/>
                        </w:rPr>
                        <w:t>To the Resident</w:t>
                      </w:r>
                    </w:p>
                    <w:p w14:paraId="568FDCE0" w14:textId="77777777" w:rsidR="00E33F1A" w:rsidRPr="000D1B6C" w:rsidRDefault="00E33F1A" w:rsidP="000D1B6C">
                      <w:pPr>
                        <w:pStyle w:val="NoSpacing"/>
                      </w:pPr>
                      <w:r w:rsidRPr="008F310E">
                        <w:rPr>
                          <w:noProof/>
                        </w:rPr>
                        <w:t>45 Lower Somerville Road</w:t>
                      </w:r>
                    </w:p>
                    <w:p w14:paraId="681973E9" w14:textId="77777777" w:rsidR="00E33F1A" w:rsidRPr="000D1B6C" w:rsidRDefault="00E33F1A" w:rsidP="000D1B6C">
                      <w:pPr>
                        <w:pStyle w:val="NoSpacing"/>
                      </w:pPr>
                      <w:r w:rsidRPr="008F310E">
                        <w:rPr>
                          <w:noProof/>
                        </w:rPr>
                        <w:t>SOMERVILLE  VICTORIA  3912</w:t>
                      </w:r>
                    </w:p>
                    <w:p w14:paraId="3380991F" w14:textId="77777777" w:rsidR="00E33F1A" w:rsidRDefault="00E33F1A" w:rsidP="00946786">
                      <w:pPr>
                        <w:pStyle w:val="NoSpacing"/>
                      </w:pPr>
                    </w:p>
                  </w:txbxContent>
                </v:textbox>
                <w10:anchorlock/>
              </v:shape>
            </w:pict>
          </mc:Fallback>
        </mc:AlternateContent>
      </w:r>
    </w:p>
    <w:p w14:paraId="45365664" w14:textId="77777777" w:rsidR="00E33F1A" w:rsidRPr="00EA23BF" w:rsidRDefault="00E33F1A" w:rsidP="00EA23BF">
      <w:r w:rsidRPr="00EA23BF">
        <w:t>Dear Resident, </w:t>
      </w:r>
    </w:p>
    <w:p w14:paraId="509D130B" w14:textId="77777777" w:rsidR="00E33F1A" w:rsidRPr="00EA23BF" w:rsidRDefault="00E33F1A" w:rsidP="00EA23BF">
      <w:r w:rsidRPr="00EA23BF">
        <w:rPr>
          <w:b/>
          <w:bCs/>
        </w:rPr>
        <w:t>Upcoming road works on Eramosa Road East</w:t>
      </w:r>
      <w:r w:rsidRPr="00EA23BF">
        <w:t> </w:t>
      </w:r>
    </w:p>
    <w:p w14:paraId="34F0693C"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0601ED48"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12F88567" w14:textId="77777777" w:rsidR="00E33F1A" w:rsidRPr="00EA23BF" w:rsidRDefault="00E33F1A" w:rsidP="00EA23BF">
      <w:r w:rsidRPr="00EA23BF">
        <w:rPr>
          <w:b/>
          <w:bCs/>
        </w:rPr>
        <w:t>What this means for you</w:t>
      </w:r>
      <w:r w:rsidRPr="00EA23BF">
        <w:t> </w:t>
      </w:r>
    </w:p>
    <w:p w14:paraId="63227444"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3BD34938"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33ACAE21"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02A0F817"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745A447F"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4602BA8B" w14:textId="77777777" w:rsidR="00E33F1A" w:rsidRDefault="00E33F1A" w:rsidP="00EA23BF">
      <w:pPr>
        <w:rPr>
          <w:b/>
          <w:bCs/>
        </w:rPr>
      </w:pPr>
    </w:p>
    <w:p w14:paraId="71BB4162" w14:textId="77777777" w:rsidR="00E33F1A" w:rsidRDefault="00E33F1A" w:rsidP="00EA23BF">
      <w:pPr>
        <w:rPr>
          <w:b/>
          <w:bCs/>
        </w:rPr>
      </w:pPr>
    </w:p>
    <w:p w14:paraId="37C8331B" w14:textId="77777777" w:rsidR="00E33F1A" w:rsidRPr="00EA23BF" w:rsidRDefault="00E33F1A" w:rsidP="00EA23BF">
      <w:r w:rsidRPr="00EA23BF">
        <w:rPr>
          <w:b/>
          <w:bCs/>
        </w:rPr>
        <w:lastRenderedPageBreak/>
        <w:t>Questions or specific needs?</w:t>
      </w:r>
      <w:r w:rsidRPr="00EA23BF">
        <w:t> </w:t>
      </w:r>
    </w:p>
    <w:p w14:paraId="165D58DF" w14:textId="77777777" w:rsidR="00E33F1A" w:rsidRPr="00EA23BF" w:rsidRDefault="00E33F1A" w:rsidP="00EA23BF">
      <w:r w:rsidRPr="00EA23BF">
        <w:t>If you have specific medical or mobility needs, or if you have any questions or concerns during construction, please reach out to our team: </w:t>
      </w:r>
    </w:p>
    <w:p w14:paraId="1627101F"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73A23612"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31015550" w14:textId="77777777" w:rsidR="00E33F1A" w:rsidRPr="00EA23BF" w:rsidRDefault="00E33F1A" w:rsidP="00EA23BF">
      <w:r w:rsidRPr="00EA23BF">
        <w:t>Thank you for your patience and understanding while we work to build a safer, better road for our community.  </w:t>
      </w:r>
    </w:p>
    <w:p w14:paraId="1B32B2CF" w14:textId="77777777" w:rsidR="00E33F1A" w:rsidRPr="00EA23BF" w:rsidRDefault="00E33F1A" w:rsidP="00EA23BF">
      <w:r w:rsidRPr="00EA23BF">
        <w:t> </w:t>
      </w:r>
    </w:p>
    <w:p w14:paraId="03027363" w14:textId="77777777" w:rsidR="00E33F1A" w:rsidRPr="00EA23BF" w:rsidRDefault="00E33F1A" w:rsidP="00EA23BF">
      <w:r w:rsidRPr="00EA23BF">
        <w:t>Kind regards,  </w:t>
      </w:r>
    </w:p>
    <w:p w14:paraId="10115BAF" w14:textId="77777777" w:rsidR="00E33F1A" w:rsidRPr="00EA23BF" w:rsidRDefault="00E33F1A" w:rsidP="00EA23BF">
      <w:r w:rsidRPr="00EA23BF">
        <w:t>Alex Christie </w:t>
      </w:r>
    </w:p>
    <w:p w14:paraId="04F6FD54" w14:textId="77777777" w:rsidR="00E33F1A" w:rsidRPr="00EA23BF" w:rsidRDefault="00E33F1A" w:rsidP="00EA23BF">
      <w:r w:rsidRPr="00EA23BF">
        <w:t>Project Manager </w:t>
      </w:r>
      <w:r>
        <w:br/>
        <w:t>Mornington Peninsula Shire</w:t>
      </w:r>
    </w:p>
    <w:p w14:paraId="12614534" w14:textId="77777777" w:rsidR="00E33F1A" w:rsidRPr="00EA23BF" w:rsidRDefault="00E33F1A" w:rsidP="00EA23BF">
      <w:r w:rsidRPr="00EA23BF">
        <w:t> </w:t>
      </w:r>
    </w:p>
    <w:p w14:paraId="38A88C85"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3151189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35239FBC" w14:textId="77777777" w:rsidR="00E33F1A" w:rsidRDefault="00E33F1A" w:rsidP="00EA23BF">
      <w:pPr>
        <w:sectPr w:rsidR="00E33F1A" w:rsidSect="00E33F1A">
          <w:headerReference w:type="even" r:id="rId253"/>
          <w:headerReference w:type="default" r:id="rId254"/>
          <w:footerReference w:type="even" r:id="rId255"/>
          <w:footerReference w:type="default" r:id="rId256"/>
          <w:headerReference w:type="first" r:id="rId257"/>
          <w:footerReference w:type="first" r:id="rId258"/>
          <w:pgSz w:w="11907" w:h="16839" w:code="9"/>
          <w:pgMar w:top="1871" w:right="1247" w:bottom="1247" w:left="1247" w:header="340" w:footer="510" w:gutter="0"/>
          <w:pgNumType w:start="1"/>
          <w:cols w:space="340"/>
          <w:titlePg/>
          <w:docGrid w:linePitch="360"/>
        </w:sectPr>
      </w:pPr>
    </w:p>
    <w:sdt>
      <w:sdtPr>
        <w:id w:val="1032912490"/>
        <w:placeholder>
          <w:docPart w:val="C7B13EE2465046678F846D173B7B526E"/>
        </w:placeholder>
        <w:date w:fullDate="2026-09-09T00:00:00Z">
          <w:dateFormat w:val="d MMMM yyyy"/>
          <w:lid w:val="en-AU"/>
          <w:storeMappedDataAs w:val="dateTime"/>
          <w:calendar w:val="gregorian"/>
        </w:date>
      </w:sdtPr>
      <w:sdtContent>
        <w:p w14:paraId="32B3CBD6" w14:textId="77777777" w:rsidR="00E33F1A" w:rsidRPr="00A30332" w:rsidRDefault="00E33F1A" w:rsidP="003062FC">
          <w:pPr>
            <w:pStyle w:val="BodyText"/>
            <w:spacing w:after="200"/>
            <w:ind w:firstLine="851"/>
          </w:pPr>
          <w:r>
            <w:t>9 September 2026</w:t>
          </w:r>
        </w:p>
      </w:sdtContent>
    </w:sdt>
    <w:p w14:paraId="369F90BB"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628099874"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104FE556" w14:textId="77777777" w:rsidR="00E33F1A" w:rsidRPr="000D1B6C" w:rsidRDefault="00E33F1A" w:rsidP="000D1B6C">
                            <w:pPr>
                              <w:pStyle w:val="NoSpacing"/>
                            </w:pPr>
                            <w:r w:rsidRPr="008F310E">
                              <w:rPr>
                                <w:noProof/>
                              </w:rPr>
                              <w:t>To the Resident</w:t>
                            </w:r>
                          </w:p>
                          <w:p w14:paraId="641DD9EC" w14:textId="77777777" w:rsidR="00E33F1A" w:rsidRPr="000D1B6C" w:rsidRDefault="00E33F1A" w:rsidP="000D1B6C">
                            <w:pPr>
                              <w:pStyle w:val="NoSpacing"/>
                            </w:pPr>
                            <w:r w:rsidRPr="008F310E">
                              <w:rPr>
                                <w:noProof/>
                              </w:rPr>
                              <w:t>45A Lower Somerville Road</w:t>
                            </w:r>
                          </w:p>
                          <w:p w14:paraId="683E3016" w14:textId="77777777" w:rsidR="00E33F1A" w:rsidRPr="000D1B6C" w:rsidRDefault="00E33F1A" w:rsidP="000D1B6C">
                            <w:pPr>
                              <w:pStyle w:val="NoSpacing"/>
                            </w:pPr>
                            <w:r w:rsidRPr="008F310E">
                              <w:rPr>
                                <w:noProof/>
                              </w:rPr>
                              <w:t>SOMERVILLE  VICTORIA  3912</w:t>
                            </w:r>
                          </w:p>
                          <w:p w14:paraId="34C7B7C6"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67"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S7s0&#10;0xMCAAAlBAAADgAAAAAAAAAAAAAAAAAuAgAAZHJzL2Uyb0RvYy54bWxQSwECLQAUAAYACAAAACEA&#10;mOTM8NwAAAAFAQAADwAAAAAAAAAAAAAAAABtBAAAZHJzL2Rvd25yZXYueG1sUEsFBgAAAAAEAAQA&#10;8wAAAHYFAAAAAA==&#10;" filled="f" stroked="f" strokeweight=".5pt">
                <v:textbox inset="0,0,0,0">
                  <w:txbxContent>
                    <w:p w14:paraId="104FE556" w14:textId="77777777" w:rsidR="00E33F1A" w:rsidRPr="000D1B6C" w:rsidRDefault="00E33F1A" w:rsidP="000D1B6C">
                      <w:pPr>
                        <w:pStyle w:val="NoSpacing"/>
                      </w:pPr>
                      <w:r w:rsidRPr="008F310E">
                        <w:rPr>
                          <w:noProof/>
                        </w:rPr>
                        <w:t>To the Resident</w:t>
                      </w:r>
                    </w:p>
                    <w:p w14:paraId="641DD9EC" w14:textId="77777777" w:rsidR="00E33F1A" w:rsidRPr="000D1B6C" w:rsidRDefault="00E33F1A" w:rsidP="000D1B6C">
                      <w:pPr>
                        <w:pStyle w:val="NoSpacing"/>
                      </w:pPr>
                      <w:r w:rsidRPr="008F310E">
                        <w:rPr>
                          <w:noProof/>
                        </w:rPr>
                        <w:t>45A Lower Somerville Road</w:t>
                      </w:r>
                    </w:p>
                    <w:p w14:paraId="683E3016" w14:textId="77777777" w:rsidR="00E33F1A" w:rsidRPr="000D1B6C" w:rsidRDefault="00E33F1A" w:rsidP="000D1B6C">
                      <w:pPr>
                        <w:pStyle w:val="NoSpacing"/>
                      </w:pPr>
                      <w:r w:rsidRPr="008F310E">
                        <w:rPr>
                          <w:noProof/>
                        </w:rPr>
                        <w:t>SOMERVILLE  VICTORIA  3912</w:t>
                      </w:r>
                    </w:p>
                    <w:p w14:paraId="34C7B7C6" w14:textId="77777777" w:rsidR="00E33F1A" w:rsidRDefault="00E33F1A" w:rsidP="00946786">
                      <w:pPr>
                        <w:pStyle w:val="NoSpacing"/>
                      </w:pPr>
                    </w:p>
                  </w:txbxContent>
                </v:textbox>
                <w10:anchorlock/>
              </v:shape>
            </w:pict>
          </mc:Fallback>
        </mc:AlternateContent>
      </w:r>
    </w:p>
    <w:p w14:paraId="2280346C" w14:textId="77777777" w:rsidR="00E33F1A" w:rsidRPr="00EA23BF" w:rsidRDefault="00E33F1A" w:rsidP="00EA23BF">
      <w:r w:rsidRPr="00EA23BF">
        <w:t>Dear Resident, </w:t>
      </w:r>
    </w:p>
    <w:p w14:paraId="2B67C896" w14:textId="77777777" w:rsidR="00E33F1A" w:rsidRPr="00EA23BF" w:rsidRDefault="00E33F1A" w:rsidP="00EA23BF">
      <w:r w:rsidRPr="00EA23BF">
        <w:rPr>
          <w:b/>
          <w:bCs/>
        </w:rPr>
        <w:t>Upcoming road works on Eramosa Road East</w:t>
      </w:r>
      <w:r w:rsidRPr="00EA23BF">
        <w:t> </w:t>
      </w:r>
    </w:p>
    <w:p w14:paraId="4786E28E"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1CAE470B"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64E82239" w14:textId="77777777" w:rsidR="00E33F1A" w:rsidRPr="00EA23BF" w:rsidRDefault="00E33F1A" w:rsidP="00EA23BF">
      <w:r w:rsidRPr="00EA23BF">
        <w:rPr>
          <w:b/>
          <w:bCs/>
        </w:rPr>
        <w:t>What this means for you</w:t>
      </w:r>
      <w:r w:rsidRPr="00EA23BF">
        <w:t> </w:t>
      </w:r>
    </w:p>
    <w:p w14:paraId="3875CB82"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1A0D1C29"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03FE13E2"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454D876A"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4A50BDD5"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168F636E" w14:textId="77777777" w:rsidR="00E33F1A" w:rsidRDefault="00E33F1A" w:rsidP="00EA23BF">
      <w:pPr>
        <w:rPr>
          <w:b/>
          <w:bCs/>
        </w:rPr>
      </w:pPr>
    </w:p>
    <w:p w14:paraId="15E63EA4" w14:textId="77777777" w:rsidR="00E33F1A" w:rsidRDefault="00E33F1A" w:rsidP="00EA23BF">
      <w:pPr>
        <w:rPr>
          <w:b/>
          <w:bCs/>
        </w:rPr>
      </w:pPr>
    </w:p>
    <w:p w14:paraId="3CFDDE96" w14:textId="77777777" w:rsidR="00E33F1A" w:rsidRPr="00EA23BF" w:rsidRDefault="00E33F1A" w:rsidP="00EA23BF">
      <w:r w:rsidRPr="00EA23BF">
        <w:rPr>
          <w:b/>
          <w:bCs/>
        </w:rPr>
        <w:lastRenderedPageBreak/>
        <w:t>Questions or specific needs?</w:t>
      </w:r>
      <w:r w:rsidRPr="00EA23BF">
        <w:t> </w:t>
      </w:r>
    </w:p>
    <w:p w14:paraId="7251057E" w14:textId="77777777" w:rsidR="00E33F1A" w:rsidRPr="00EA23BF" w:rsidRDefault="00E33F1A" w:rsidP="00EA23BF">
      <w:r w:rsidRPr="00EA23BF">
        <w:t>If you have specific medical or mobility needs, or if you have any questions or concerns during construction, please reach out to our team: </w:t>
      </w:r>
    </w:p>
    <w:p w14:paraId="294CAD48"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7DA07C64"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10D11559" w14:textId="77777777" w:rsidR="00E33F1A" w:rsidRPr="00EA23BF" w:rsidRDefault="00E33F1A" w:rsidP="00EA23BF">
      <w:r w:rsidRPr="00EA23BF">
        <w:t>Thank you for your patience and understanding while we work to build a safer, better road for our community.  </w:t>
      </w:r>
    </w:p>
    <w:p w14:paraId="402CA51D" w14:textId="77777777" w:rsidR="00E33F1A" w:rsidRPr="00EA23BF" w:rsidRDefault="00E33F1A" w:rsidP="00EA23BF">
      <w:r w:rsidRPr="00EA23BF">
        <w:t> </w:t>
      </w:r>
    </w:p>
    <w:p w14:paraId="0BC722B4" w14:textId="77777777" w:rsidR="00E33F1A" w:rsidRPr="00EA23BF" w:rsidRDefault="00E33F1A" w:rsidP="00EA23BF">
      <w:r w:rsidRPr="00EA23BF">
        <w:t>Kind regards,  </w:t>
      </w:r>
    </w:p>
    <w:p w14:paraId="718B0CB5" w14:textId="77777777" w:rsidR="00E33F1A" w:rsidRPr="00EA23BF" w:rsidRDefault="00E33F1A" w:rsidP="00EA23BF">
      <w:r w:rsidRPr="00EA23BF">
        <w:t>Alex Christie </w:t>
      </w:r>
    </w:p>
    <w:p w14:paraId="7E737A3B" w14:textId="77777777" w:rsidR="00E33F1A" w:rsidRPr="00EA23BF" w:rsidRDefault="00E33F1A" w:rsidP="00EA23BF">
      <w:r w:rsidRPr="00EA23BF">
        <w:t>Project Manager </w:t>
      </w:r>
      <w:r>
        <w:br/>
        <w:t>Mornington Peninsula Shire</w:t>
      </w:r>
    </w:p>
    <w:p w14:paraId="2F251AA7" w14:textId="77777777" w:rsidR="00E33F1A" w:rsidRPr="00EA23BF" w:rsidRDefault="00E33F1A" w:rsidP="00EA23BF">
      <w:r w:rsidRPr="00EA23BF">
        <w:t> </w:t>
      </w:r>
    </w:p>
    <w:p w14:paraId="3D7C3DD4"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7577103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625CBA97" w14:textId="77777777" w:rsidR="00E33F1A" w:rsidRDefault="00E33F1A" w:rsidP="00EA23BF">
      <w:pPr>
        <w:sectPr w:rsidR="00E33F1A" w:rsidSect="00E33F1A">
          <w:headerReference w:type="even" r:id="rId259"/>
          <w:headerReference w:type="default" r:id="rId260"/>
          <w:footerReference w:type="even" r:id="rId261"/>
          <w:footerReference w:type="default" r:id="rId262"/>
          <w:headerReference w:type="first" r:id="rId263"/>
          <w:footerReference w:type="first" r:id="rId264"/>
          <w:pgSz w:w="11907" w:h="16839" w:code="9"/>
          <w:pgMar w:top="1871" w:right="1247" w:bottom="1247" w:left="1247" w:header="340" w:footer="510" w:gutter="0"/>
          <w:pgNumType w:start="1"/>
          <w:cols w:space="340"/>
          <w:titlePg/>
          <w:docGrid w:linePitch="360"/>
        </w:sectPr>
      </w:pPr>
    </w:p>
    <w:sdt>
      <w:sdtPr>
        <w:id w:val="1701891418"/>
        <w:placeholder>
          <w:docPart w:val="8F2C19EF926E470EAC5297EB0B0EE647"/>
        </w:placeholder>
        <w:date w:fullDate="2026-09-09T00:00:00Z">
          <w:dateFormat w:val="d MMMM yyyy"/>
          <w:lid w:val="en-AU"/>
          <w:storeMappedDataAs w:val="dateTime"/>
          <w:calendar w:val="gregorian"/>
        </w:date>
      </w:sdtPr>
      <w:sdtContent>
        <w:p w14:paraId="1A6F2520" w14:textId="77777777" w:rsidR="00E33F1A" w:rsidRPr="00A30332" w:rsidRDefault="00E33F1A" w:rsidP="003062FC">
          <w:pPr>
            <w:pStyle w:val="BodyText"/>
            <w:spacing w:after="200"/>
            <w:ind w:firstLine="851"/>
          </w:pPr>
          <w:r>
            <w:t>9 September 2026</w:t>
          </w:r>
        </w:p>
      </w:sdtContent>
    </w:sdt>
    <w:p w14:paraId="34EFF02D"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482568657"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35ABD295" w14:textId="77777777" w:rsidR="00E33F1A" w:rsidRPr="000D1B6C" w:rsidRDefault="00E33F1A" w:rsidP="000D1B6C">
                            <w:pPr>
                              <w:pStyle w:val="NoSpacing"/>
                            </w:pPr>
                            <w:r w:rsidRPr="008F310E">
                              <w:rPr>
                                <w:noProof/>
                              </w:rPr>
                              <w:t>To the Resident</w:t>
                            </w:r>
                          </w:p>
                          <w:p w14:paraId="1BBA7CC4" w14:textId="77777777" w:rsidR="00E33F1A" w:rsidRPr="000D1B6C" w:rsidRDefault="00E33F1A" w:rsidP="000D1B6C">
                            <w:pPr>
                              <w:pStyle w:val="NoSpacing"/>
                            </w:pPr>
                            <w:r w:rsidRPr="008F310E">
                              <w:rPr>
                                <w:noProof/>
                              </w:rPr>
                              <w:t>48 Lower Somerville Road</w:t>
                            </w:r>
                          </w:p>
                          <w:p w14:paraId="5C512E7D" w14:textId="77777777" w:rsidR="00E33F1A" w:rsidRPr="000D1B6C" w:rsidRDefault="00E33F1A" w:rsidP="000D1B6C">
                            <w:pPr>
                              <w:pStyle w:val="NoSpacing"/>
                            </w:pPr>
                            <w:r w:rsidRPr="008F310E">
                              <w:rPr>
                                <w:noProof/>
                              </w:rPr>
                              <w:t>SOMERVILLE  VICTORIA  3912</w:t>
                            </w:r>
                          </w:p>
                          <w:p w14:paraId="31714F99"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68"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MhT&#10;WbwUAgAAJQQAAA4AAAAAAAAAAAAAAAAALgIAAGRycy9lMm9Eb2MueG1sUEsBAi0AFAAGAAgAAAAh&#10;AJjkzPDcAAAABQEAAA8AAAAAAAAAAAAAAAAAbgQAAGRycy9kb3ducmV2LnhtbFBLBQYAAAAABAAE&#10;APMAAAB3BQAAAAA=&#10;" filled="f" stroked="f" strokeweight=".5pt">
                <v:textbox inset="0,0,0,0">
                  <w:txbxContent>
                    <w:p w14:paraId="35ABD295" w14:textId="77777777" w:rsidR="00E33F1A" w:rsidRPr="000D1B6C" w:rsidRDefault="00E33F1A" w:rsidP="000D1B6C">
                      <w:pPr>
                        <w:pStyle w:val="NoSpacing"/>
                      </w:pPr>
                      <w:r w:rsidRPr="008F310E">
                        <w:rPr>
                          <w:noProof/>
                        </w:rPr>
                        <w:t>To the Resident</w:t>
                      </w:r>
                    </w:p>
                    <w:p w14:paraId="1BBA7CC4" w14:textId="77777777" w:rsidR="00E33F1A" w:rsidRPr="000D1B6C" w:rsidRDefault="00E33F1A" w:rsidP="000D1B6C">
                      <w:pPr>
                        <w:pStyle w:val="NoSpacing"/>
                      </w:pPr>
                      <w:r w:rsidRPr="008F310E">
                        <w:rPr>
                          <w:noProof/>
                        </w:rPr>
                        <w:t>48 Lower Somerville Road</w:t>
                      </w:r>
                    </w:p>
                    <w:p w14:paraId="5C512E7D" w14:textId="77777777" w:rsidR="00E33F1A" w:rsidRPr="000D1B6C" w:rsidRDefault="00E33F1A" w:rsidP="000D1B6C">
                      <w:pPr>
                        <w:pStyle w:val="NoSpacing"/>
                      </w:pPr>
                      <w:r w:rsidRPr="008F310E">
                        <w:rPr>
                          <w:noProof/>
                        </w:rPr>
                        <w:t>SOMERVILLE  VICTORIA  3912</w:t>
                      </w:r>
                    </w:p>
                    <w:p w14:paraId="31714F99" w14:textId="77777777" w:rsidR="00E33F1A" w:rsidRDefault="00E33F1A" w:rsidP="00946786">
                      <w:pPr>
                        <w:pStyle w:val="NoSpacing"/>
                      </w:pPr>
                    </w:p>
                  </w:txbxContent>
                </v:textbox>
                <w10:anchorlock/>
              </v:shape>
            </w:pict>
          </mc:Fallback>
        </mc:AlternateContent>
      </w:r>
    </w:p>
    <w:p w14:paraId="73DDC6FC" w14:textId="77777777" w:rsidR="00E33F1A" w:rsidRPr="00EA23BF" w:rsidRDefault="00E33F1A" w:rsidP="00EA23BF">
      <w:r w:rsidRPr="00EA23BF">
        <w:t>Dear Resident, </w:t>
      </w:r>
    </w:p>
    <w:p w14:paraId="1E27AD2E" w14:textId="77777777" w:rsidR="00E33F1A" w:rsidRPr="00EA23BF" w:rsidRDefault="00E33F1A" w:rsidP="00EA23BF">
      <w:r w:rsidRPr="00EA23BF">
        <w:rPr>
          <w:b/>
          <w:bCs/>
        </w:rPr>
        <w:t>Upcoming road works on Eramosa Road East</w:t>
      </w:r>
      <w:r w:rsidRPr="00EA23BF">
        <w:t> </w:t>
      </w:r>
    </w:p>
    <w:p w14:paraId="732B8C75"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68B86108"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046F6BEB" w14:textId="77777777" w:rsidR="00E33F1A" w:rsidRPr="00EA23BF" w:rsidRDefault="00E33F1A" w:rsidP="00EA23BF">
      <w:r w:rsidRPr="00EA23BF">
        <w:rPr>
          <w:b/>
          <w:bCs/>
        </w:rPr>
        <w:t>What this means for you</w:t>
      </w:r>
      <w:r w:rsidRPr="00EA23BF">
        <w:t> </w:t>
      </w:r>
    </w:p>
    <w:p w14:paraId="418BBB16"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289514FC"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7A52C0CA"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53BAFCE4"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4784AC3E"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47D09233" w14:textId="77777777" w:rsidR="00E33F1A" w:rsidRDefault="00E33F1A" w:rsidP="00EA23BF">
      <w:pPr>
        <w:rPr>
          <w:b/>
          <w:bCs/>
        </w:rPr>
      </w:pPr>
    </w:p>
    <w:p w14:paraId="278599E7" w14:textId="77777777" w:rsidR="00E33F1A" w:rsidRDefault="00E33F1A" w:rsidP="00EA23BF">
      <w:pPr>
        <w:rPr>
          <w:b/>
          <w:bCs/>
        </w:rPr>
      </w:pPr>
    </w:p>
    <w:p w14:paraId="4B6DF18F" w14:textId="77777777" w:rsidR="00E33F1A" w:rsidRPr="00EA23BF" w:rsidRDefault="00E33F1A" w:rsidP="00EA23BF">
      <w:r w:rsidRPr="00EA23BF">
        <w:rPr>
          <w:b/>
          <w:bCs/>
        </w:rPr>
        <w:lastRenderedPageBreak/>
        <w:t>Questions or specific needs?</w:t>
      </w:r>
      <w:r w:rsidRPr="00EA23BF">
        <w:t> </w:t>
      </w:r>
    </w:p>
    <w:p w14:paraId="53D8CF18" w14:textId="77777777" w:rsidR="00E33F1A" w:rsidRPr="00EA23BF" w:rsidRDefault="00E33F1A" w:rsidP="00EA23BF">
      <w:r w:rsidRPr="00EA23BF">
        <w:t>If you have specific medical or mobility needs, or if you have any questions or concerns during construction, please reach out to our team: </w:t>
      </w:r>
    </w:p>
    <w:p w14:paraId="3F8DA4E2"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37FB51C9"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3F7D6423" w14:textId="77777777" w:rsidR="00E33F1A" w:rsidRPr="00EA23BF" w:rsidRDefault="00E33F1A" w:rsidP="00EA23BF">
      <w:r w:rsidRPr="00EA23BF">
        <w:t>Thank you for your patience and understanding while we work to build a safer, better road for our community.  </w:t>
      </w:r>
    </w:p>
    <w:p w14:paraId="48775D91" w14:textId="77777777" w:rsidR="00E33F1A" w:rsidRPr="00EA23BF" w:rsidRDefault="00E33F1A" w:rsidP="00EA23BF">
      <w:r w:rsidRPr="00EA23BF">
        <w:t> </w:t>
      </w:r>
    </w:p>
    <w:p w14:paraId="264D6F20" w14:textId="77777777" w:rsidR="00E33F1A" w:rsidRPr="00EA23BF" w:rsidRDefault="00E33F1A" w:rsidP="00EA23BF">
      <w:r w:rsidRPr="00EA23BF">
        <w:t>Kind regards,  </w:t>
      </w:r>
    </w:p>
    <w:p w14:paraId="03ACE43D" w14:textId="77777777" w:rsidR="00E33F1A" w:rsidRPr="00EA23BF" w:rsidRDefault="00E33F1A" w:rsidP="00EA23BF">
      <w:r w:rsidRPr="00EA23BF">
        <w:t>Alex Christie </w:t>
      </w:r>
    </w:p>
    <w:p w14:paraId="1ABCA1D3" w14:textId="77777777" w:rsidR="00E33F1A" w:rsidRPr="00EA23BF" w:rsidRDefault="00E33F1A" w:rsidP="00EA23BF">
      <w:r w:rsidRPr="00EA23BF">
        <w:t>Project Manager </w:t>
      </w:r>
      <w:r>
        <w:br/>
        <w:t>Mornington Peninsula Shire</w:t>
      </w:r>
    </w:p>
    <w:p w14:paraId="5198CED4" w14:textId="77777777" w:rsidR="00E33F1A" w:rsidRPr="00EA23BF" w:rsidRDefault="00E33F1A" w:rsidP="00EA23BF">
      <w:r w:rsidRPr="00EA23BF">
        <w:t> </w:t>
      </w:r>
    </w:p>
    <w:p w14:paraId="6E43772D"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2372784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2D3FE339" w14:textId="77777777" w:rsidR="00E33F1A" w:rsidRDefault="00E33F1A" w:rsidP="00EA23BF">
      <w:pPr>
        <w:sectPr w:rsidR="00E33F1A" w:rsidSect="00E33F1A">
          <w:headerReference w:type="even" r:id="rId265"/>
          <w:headerReference w:type="default" r:id="rId266"/>
          <w:footerReference w:type="even" r:id="rId267"/>
          <w:footerReference w:type="default" r:id="rId268"/>
          <w:headerReference w:type="first" r:id="rId269"/>
          <w:footerReference w:type="first" r:id="rId270"/>
          <w:pgSz w:w="11907" w:h="16839" w:code="9"/>
          <w:pgMar w:top="1871" w:right="1247" w:bottom="1247" w:left="1247" w:header="340" w:footer="510" w:gutter="0"/>
          <w:pgNumType w:start="1"/>
          <w:cols w:space="340"/>
          <w:titlePg/>
          <w:docGrid w:linePitch="360"/>
        </w:sectPr>
      </w:pPr>
    </w:p>
    <w:sdt>
      <w:sdtPr>
        <w:id w:val="-1180344878"/>
        <w:placeholder>
          <w:docPart w:val="DAE9866F03224AB7A1430D7B9CE0B1E5"/>
        </w:placeholder>
        <w:date w:fullDate="2026-09-09T00:00:00Z">
          <w:dateFormat w:val="d MMMM yyyy"/>
          <w:lid w:val="en-AU"/>
          <w:storeMappedDataAs w:val="dateTime"/>
          <w:calendar w:val="gregorian"/>
        </w:date>
      </w:sdtPr>
      <w:sdtContent>
        <w:p w14:paraId="06FCCE83" w14:textId="77777777" w:rsidR="00E33F1A" w:rsidRPr="00A30332" w:rsidRDefault="00E33F1A" w:rsidP="003062FC">
          <w:pPr>
            <w:pStyle w:val="BodyText"/>
            <w:spacing w:after="200"/>
            <w:ind w:firstLine="851"/>
          </w:pPr>
          <w:r>
            <w:t>9 September 2026</w:t>
          </w:r>
        </w:p>
      </w:sdtContent>
    </w:sdt>
    <w:p w14:paraId="2B8B3209"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398766781"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2D0ADFC9" w14:textId="77777777" w:rsidR="00E33F1A" w:rsidRPr="000D1B6C" w:rsidRDefault="00E33F1A" w:rsidP="000D1B6C">
                            <w:pPr>
                              <w:pStyle w:val="NoSpacing"/>
                            </w:pPr>
                            <w:r w:rsidRPr="008F310E">
                              <w:rPr>
                                <w:noProof/>
                              </w:rPr>
                              <w:t>To the Resident</w:t>
                            </w:r>
                          </w:p>
                          <w:p w14:paraId="1537DF9D" w14:textId="77777777" w:rsidR="00E33F1A" w:rsidRPr="000D1B6C" w:rsidRDefault="00E33F1A" w:rsidP="000D1B6C">
                            <w:pPr>
                              <w:pStyle w:val="NoSpacing"/>
                            </w:pPr>
                            <w:r w:rsidRPr="008F310E">
                              <w:rPr>
                                <w:noProof/>
                              </w:rPr>
                              <w:t>59 Lower Somerville Road</w:t>
                            </w:r>
                          </w:p>
                          <w:p w14:paraId="1B8A495A" w14:textId="77777777" w:rsidR="00E33F1A" w:rsidRPr="000D1B6C" w:rsidRDefault="00E33F1A" w:rsidP="000D1B6C">
                            <w:pPr>
                              <w:pStyle w:val="NoSpacing"/>
                            </w:pPr>
                            <w:r w:rsidRPr="008F310E">
                              <w:rPr>
                                <w:noProof/>
                              </w:rPr>
                              <w:t>SOMERVILLE  VICTORIA  3912</w:t>
                            </w:r>
                          </w:p>
                          <w:p w14:paraId="232CC7D5"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69"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En0&#10;fZkUAgAAJQQAAA4AAAAAAAAAAAAAAAAALgIAAGRycy9lMm9Eb2MueG1sUEsBAi0AFAAGAAgAAAAh&#10;AJjkzPDcAAAABQEAAA8AAAAAAAAAAAAAAAAAbgQAAGRycy9kb3ducmV2LnhtbFBLBQYAAAAABAAE&#10;APMAAAB3BQAAAAA=&#10;" filled="f" stroked="f" strokeweight=".5pt">
                <v:textbox inset="0,0,0,0">
                  <w:txbxContent>
                    <w:p w14:paraId="2D0ADFC9" w14:textId="77777777" w:rsidR="00E33F1A" w:rsidRPr="000D1B6C" w:rsidRDefault="00E33F1A" w:rsidP="000D1B6C">
                      <w:pPr>
                        <w:pStyle w:val="NoSpacing"/>
                      </w:pPr>
                      <w:r w:rsidRPr="008F310E">
                        <w:rPr>
                          <w:noProof/>
                        </w:rPr>
                        <w:t>To the Resident</w:t>
                      </w:r>
                    </w:p>
                    <w:p w14:paraId="1537DF9D" w14:textId="77777777" w:rsidR="00E33F1A" w:rsidRPr="000D1B6C" w:rsidRDefault="00E33F1A" w:rsidP="000D1B6C">
                      <w:pPr>
                        <w:pStyle w:val="NoSpacing"/>
                      </w:pPr>
                      <w:r w:rsidRPr="008F310E">
                        <w:rPr>
                          <w:noProof/>
                        </w:rPr>
                        <w:t>59 Lower Somerville Road</w:t>
                      </w:r>
                    </w:p>
                    <w:p w14:paraId="1B8A495A" w14:textId="77777777" w:rsidR="00E33F1A" w:rsidRPr="000D1B6C" w:rsidRDefault="00E33F1A" w:rsidP="000D1B6C">
                      <w:pPr>
                        <w:pStyle w:val="NoSpacing"/>
                      </w:pPr>
                      <w:r w:rsidRPr="008F310E">
                        <w:rPr>
                          <w:noProof/>
                        </w:rPr>
                        <w:t>SOMERVILLE  VICTORIA  3912</w:t>
                      </w:r>
                    </w:p>
                    <w:p w14:paraId="232CC7D5" w14:textId="77777777" w:rsidR="00E33F1A" w:rsidRDefault="00E33F1A" w:rsidP="00946786">
                      <w:pPr>
                        <w:pStyle w:val="NoSpacing"/>
                      </w:pPr>
                    </w:p>
                  </w:txbxContent>
                </v:textbox>
                <w10:anchorlock/>
              </v:shape>
            </w:pict>
          </mc:Fallback>
        </mc:AlternateContent>
      </w:r>
    </w:p>
    <w:p w14:paraId="160B50D3" w14:textId="77777777" w:rsidR="00E33F1A" w:rsidRPr="00EA23BF" w:rsidRDefault="00E33F1A" w:rsidP="00EA23BF">
      <w:r w:rsidRPr="00EA23BF">
        <w:t>Dear Resident, </w:t>
      </w:r>
    </w:p>
    <w:p w14:paraId="4B28620E" w14:textId="77777777" w:rsidR="00E33F1A" w:rsidRPr="00EA23BF" w:rsidRDefault="00E33F1A" w:rsidP="00EA23BF">
      <w:r w:rsidRPr="00EA23BF">
        <w:rPr>
          <w:b/>
          <w:bCs/>
        </w:rPr>
        <w:t>Upcoming road works on Eramosa Road East</w:t>
      </w:r>
      <w:r w:rsidRPr="00EA23BF">
        <w:t> </w:t>
      </w:r>
    </w:p>
    <w:p w14:paraId="67467DCA"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16548BE5"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44879E0B" w14:textId="77777777" w:rsidR="00E33F1A" w:rsidRPr="00EA23BF" w:rsidRDefault="00E33F1A" w:rsidP="00EA23BF">
      <w:r w:rsidRPr="00EA23BF">
        <w:rPr>
          <w:b/>
          <w:bCs/>
        </w:rPr>
        <w:t>What this means for you</w:t>
      </w:r>
      <w:r w:rsidRPr="00EA23BF">
        <w:t> </w:t>
      </w:r>
    </w:p>
    <w:p w14:paraId="21C6DB46"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64D6C6A6"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1E8FAD51"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08F8BC32"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49586D61"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60690A50" w14:textId="77777777" w:rsidR="00E33F1A" w:rsidRDefault="00E33F1A" w:rsidP="00EA23BF">
      <w:pPr>
        <w:rPr>
          <w:b/>
          <w:bCs/>
        </w:rPr>
      </w:pPr>
    </w:p>
    <w:p w14:paraId="38BD845E" w14:textId="77777777" w:rsidR="00E33F1A" w:rsidRDefault="00E33F1A" w:rsidP="00EA23BF">
      <w:pPr>
        <w:rPr>
          <w:b/>
          <w:bCs/>
        </w:rPr>
      </w:pPr>
    </w:p>
    <w:p w14:paraId="598BD3CD" w14:textId="77777777" w:rsidR="00E33F1A" w:rsidRPr="00EA23BF" w:rsidRDefault="00E33F1A" w:rsidP="00EA23BF">
      <w:r w:rsidRPr="00EA23BF">
        <w:rPr>
          <w:b/>
          <w:bCs/>
        </w:rPr>
        <w:lastRenderedPageBreak/>
        <w:t>Questions or specific needs?</w:t>
      </w:r>
      <w:r w:rsidRPr="00EA23BF">
        <w:t> </w:t>
      </w:r>
    </w:p>
    <w:p w14:paraId="64494E84" w14:textId="77777777" w:rsidR="00E33F1A" w:rsidRPr="00EA23BF" w:rsidRDefault="00E33F1A" w:rsidP="00EA23BF">
      <w:r w:rsidRPr="00EA23BF">
        <w:t>If you have specific medical or mobility needs, or if you have any questions or concerns during construction, please reach out to our team: </w:t>
      </w:r>
    </w:p>
    <w:p w14:paraId="6B55FF22"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5D29ABBE"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22AE838C" w14:textId="77777777" w:rsidR="00E33F1A" w:rsidRPr="00EA23BF" w:rsidRDefault="00E33F1A" w:rsidP="00EA23BF">
      <w:r w:rsidRPr="00EA23BF">
        <w:t>Thank you for your patience and understanding while we work to build a safer, better road for our community.  </w:t>
      </w:r>
    </w:p>
    <w:p w14:paraId="1BF95E70" w14:textId="77777777" w:rsidR="00E33F1A" w:rsidRPr="00EA23BF" w:rsidRDefault="00E33F1A" w:rsidP="00EA23BF">
      <w:r w:rsidRPr="00EA23BF">
        <w:t> </w:t>
      </w:r>
    </w:p>
    <w:p w14:paraId="48A8BA97" w14:textId="77777777" w:rsidR="00E33F1A" w:rsidRPr="00EA23BF" w:rsidRDefault="00E33F1A" w:rsidP="00EA23BF">
      <w:r w:rsidRPr="00EA23BF">
        <w:t>Kind regards,  </w:t>
      </w:r>
    </w:p>
    <w:p w14:paraId="0C0B0CC6" w14:textId="77777777" w:rsidR="00E33F1A" w:rsidRPr="00EA23BF" w:rsidRDefault="00E33F1A" w:rsidP="00EA23BF">
      <w:r w:rsidRPr="00EA23BF">
        <w:t>Alex Christie </w:t>
      </w:r>
    </w:p>
    <w:p w14:paraId="1EF5BA35" w14:textId="77777777" w:rsidR="00E33F1A" w:rsidRPr="00EA23BF" w:rsidRDefault="00E33F1A" w:rsidP="00EA23BF">
      <w:r w:rsidRPr="00EA23BF">
        <w:t>Project Manager </w:t>
      </w:r>
      <w:r>
        <w:br/>
        <w:t>Mornington Peninsula Shire</w:t>
      </w:r>
    </w:p>
    <w:p w14:paraId="53F55885" w14:textId="77777777" w:rsidR="00E33F1A" w:rsidRPr="00EA23BF" w:rsidRDefault="00E33F1A" w:rsidP="00EA23BF">
      <w:r w:rsidRPr="00EA23BF">
        <w:t> </w:t>
      </w:r>
    </w:p>
    <w:p w14:paraId="0651DB49"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20580766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0D562164" w14:textId="77777777" w:rsidR="00E33F1A" w:rsidRDefault="00E33F1A" w:rsidP="00EA23BF">
      <w:pPr>
        <w:sectPr w:rsidR="00E33F1A" w:rsidSect="00E33F1A">
          <w:headerReference w:type="even" r:id="rId271"/>
          <w:headerReference w:type="default" r:id="rId272"/>
          <w:footerReference w:type="even" r:id="rId273"/>
          <w:footerReference w:type="default" r:id="rId274"/>
          <w:headerReference w:type="first" r:id="rId275"/>
          <w:footerReference w:type="first" r:id="rId276"/>
          <w:pgSz w:w="11907" w:h="16839" w:code="9"/>
          <w:pgMar w:top="1871" w:right="1247" w:bottom="1247" w:left="1247" w:header="340" w:footer="510" w:gutter="0"/>
          <w:pgNumType w:start="1"/>
          <w:cols w:space="340"/>
          <w:titlePg/>
          <w:docGrid w:linePitch="360"/>
        </w:sectPr>
      </w:pPr>
    </w:p>
    <w:sdt>
      <w:sdtPr>
        <w:id w:val="1582949751"/>
        <w:placeholder>
          <w:docPart w:val="25CC44C34BC9481A87C207B0BA7CEC73"/>
        </w:placeholder>
        <w:date w:fullDate="2026-09-09T00:00:00Z">
          <w:dateFormat w:val="d MMMM yyyy"/>
          <w:lid w:val="en-AU"/>
          <w:storeMappedDataAs w:val="dateTime"/>
          <w:calendar w:val="gregorian"/>
        </w:date>
      </w:sdtPr>
      <w:sdtContent>
        <w:p w14:paraId="3C4BB0B3" w14:textId="77777777" w:rsidR="00E33F1A" w:rsidRPr="00A30332" w:rsidRDefault="00E33F1A" w:rsidP="003062FC">
          <w:pPr>
            <w:pStyle w:val="BodyText"/>
            <w:spacing w:after="200"/>
            <w:ind w:firstLine="851"/>
          </w:pPr>
          <w:r>
            <w:t>9 September 2026</w:t>
          </w:r>
        </w:p>
      </w:sdtContent>
    </w:sdt>
    <w:p w14:paraId="3EC6A5C9"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276509687"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40014732" w14:textId="77777777" w:rsidR="00E33F1A" w:rsidRPr="000D1B6C" w:rsidRDefault="00E33F1A" w:rsidP="000D1B6C">
                            <w:pPr>
                              <w:pStyle w:val="NoSpacing"/>
                            </w:pPr>
                            <w:r w:rsidRPr="008F310E">
                              <w:rPr>
                                <w:noProof/>
                              </w:rPr>
                              <w:t>To the Resident</w:t>
                            </w:r>
                          </w:p>
                          <w:p w14:paraId="0C1527F4" w14:textId="77777777" w:rsidR="00E33F1A" w:rsidRPr="000D1B6C" w:rsidRDefault="00E33F1A" w:rsidP="000D1B6C">
                            <w:pPr>
                              <w:pStyle w:val="NoSpacing"/>
                            </w:pPr>
                            <w:r w:rsidRPr="008F310E">
                              <w:rPr>
                                <w:noProof/>
                              </w:rPr>
                              <w:t>61A Lower Somerville Road</w:t>
                            </w:r>
                          </w:p>
                          <w:p w14:paraId="22AA6680" w14:textId="77777777" w:rsidR="00E33F1A" w:rsidRPr="000D1B6C" w:rsidRDefault="00E33F1A" w:rsidP="000D1B6C">
                            <w:pPr>
                              <w:pStyle w:val="NoSpacing"/>
                            </w:pPr>
                            <w:r w:rsidRPr="008F310E">
                              <w:rPr>
                                <w:noProof/>
                              </w:rPr>
                              <w:t>SOMERVILLE  VICTORIA  3912</w:t>
                            </w:r>
                          </w:p>
                          <w:p w14:paraId="7E2B1270"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70"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M6C&#10;gmIUAgAAJQQAAA4AAAAAAAAAAAAAAAAALgIAAGRycy9lMm9Eb2MueG1sUEsBAi0AFAAGAAgAAAAh&#10;AJjkzPDcAAAABQEAAA8AAAAAAAAAAAAAAAAAbgQAAGRycy9kb3ducmV2LnhtbFBLBQYAAAAABAAE&#10;APMAAAB3BQAAAAA=&#10;" filled="f" stroked="f" strokeweight=".5pt">
                <v:textbox inset="0,0,0,0">
                  <w:txbxContent>
                    <w:p w14:paraId="40014732" w14:textId="77777777" w:rsidR="00E33F1A" w:rsidRPr="000D1B6C" w:rsidRDefault="00E33F1A" w:rsidP="000D1B6C">
                      <w:pPr>
                        <w:pStyle w:val="NoSpacing"/>
                      </w:pPr>
                      <w:r w:rsidRPr="008F310E">
                        <w:rPr>
                          <w:noProof/>
                        </w:rPr>
                        <w:t>To the Resident</w:t>
                      </w:r>
                    </w:p>
                    <w:p w14:paraId="0C1527F4" w14:textId="77777777" w:rsidR="00E33F1A" w:rsidRPr="000D1B6C" w:rsidRDefault="00E33F1A" w:rsidP="000D1B6C">
                      <w:pPr>
                        <w:pStyle w:val="NoSpacing"/>
                      </w:pPr>
                      <w:r w:rsidRPr="008F310E">
                        <w:rPr>
                          <w:noProof/>
                        </w:rPr>
                        <w:t>61A Lower Somerville Road</w:t>
                      </w:r>
                    </w:p>
                    <w:p w14:paraId="22AA6680" w14:textId="77777777" w:rsidR="00E33F1A" w:rsidRPr="000D1B6C" w:rsidRDefault="00E33F1A" w:rsidP="000D1B6C">
                      <w:pPr>
                        <w:pStyle w:val="NoSpacing"/>
                      </w:pPr>
                      <w:r w:rsidRPr="008F310E">
                        <w:rPr>
                          <w:noProof/>
                        </w:rPr>
                        <w:t>SOMERVILLE  VICTORIA  3912</w:t>
                      </w:r>
                    </w:p>
                    <w:p w14:paraId="7E2B1270" w14:textId="77777777" w:rsidR="00E33F1A" w:rsidRDefault="00E33F1A" w:rsidP="00946786">
                      <w:pPr>
                        <w:pStyle w:val="NoSpacing"/>
                      </w:pPr>
                    </w:p>
                  </w:txbxContent>
                </v:textbox>
                <w10:anchorlock/>
              </v:shape>
            </w:pict>
          </mc:Fallback>
        </mc:AlternateContent>
      </w:r>
    </w:p>
    <w:p w14:paraId="65D2D2EE" w14:textId="77777777" w:rsidR="00E33F1A" w:rsidRPr="00EA23BF" w:rsidRDefault="00E33F1A" w:rsidP="00EA23BF">
      <w:r w:rsidRPr="00EA23BF">
        <w:t>Dear Resident, </w:t>
      </w:r>
    </w:p>
    <w:p w14:paraId="63F2D62A" w14:textId="77777777" w:rsidR="00E33F1A" w:rsidRPr="00EA23BF" w:rsidRDefault="00E33F1A" w:rsidP="00EA23BF">
      <w:r w:rsidRPr="00EA23BF">
        <w:rPr>
          <w:b/>
          <w:bCs/>
        </w:rPr>
        <w:t>Upcoming road works on Eramosa Road East</w:t>
      </w:r>
      <w:r w:rsidRPr="00EA23BF">
        <w:t> </w:t>
      </w:r>
    </w:p>
    <w:p w14:paraId="760F0410"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391BCEDA"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7ADB508B" w14:textId="77777777" w:rsidR="00E33F1A" w:rsidRPr="00EA23BF" w:rsidRDefault="00E33F1A" w:rsidP="00EA23BF">
      <w:r w:rsidRPr="00EA23BF">
        <w:rPr>
          <w:b/>
          <w:bCs/>
        </w:rPr>
        <w:t>What this means for you</w:t>
      </w:r>
      <w:r w:rsidRPr="00EA23BF">
        <w:t> </w:t>
      </w:r>
    </w:p>
    <w:p w14:paraId="4AADCC0C"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0879C367"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4249EE21"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29414C2B"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4913E1D7"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1ACBD53E" w14:textId="77777777" w:rsidR="00E33F1A" w:rsidRDefault="00E33F1A" w:rsidP="00EA23BF">
      <w:pPr>
        <w:rPr>
          <w:b/>
          <w:bCs/>
        </w:rPr>
      </w:pPr>
    </w:p>
    <w:p w14:paraId="18C060BA" w14:textId="77777777" w:rsidR="00E33F1A" w:rsidRDefault="00E33F1A" w:rsidP="00EA23BF">
      <w:pPr>
        <w:rPr>
          <w:b/>
          <w:bCs/>
        </w:rPr>
      </w:pPr>
    </w:p>
    <w:p w14:paraId="274B71B3" w14:textId="77777777" w:rsidR="00E33F1A" w:rsidRPr="00EA23BF" w:rsidRDefault="00E33F1A" w:rsidP="00EA23BF">
      <w:r w:rsidRPr="00EA23BF">
        <w:rPr>
          <w:b/>
          <w:bCs/>
        </w:rPr>
        <w:lastRenderedPageBreak/>
        <w:t>Questions or specific needs?</w:t>
      </w:r>
      <w:r w:rsidRPr="00EA23BF">
        <w:t> </w:t>
      </w:r>
    </w:p>
    <w:p w14:paraId="1455A75D" w14:textId="77777777" w:rsidR="00E33F1A" w:rsidRPr="00EA23BF" w:rsidRDefault="00E33F1A" w:rsidP="00EA23BF">
      <w:r w:rsidRPr="00EA23BF">
        <w:t>If you have specific medical or mobility needs, or if you have any questions or concerns during construction, please reach out to our team: </w:t>
      </w:r>
    </w:p>
    <w:p w14:paraId="35024B44"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340E3730"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2067EADB" w14:textId="77777777" w:rsidR="00E33F1A" w:rsidRPr="00EA23BF" w:rsidRDefault="00E33F1A" w:rsidP="00EA23BF">
      <w:r w:rsidRPr="00EA23BF">
        <w:t>Thank you for your patience and understanding while we work to build a safer, better road for our community.  </w:t>
      </w:r>
    </w:p>
    <w:p w14:paraId="4DA992CC" w14:textId="77777777" w:rsidR="00E33F1A" w:rsidRPr="00EA23BF" w:rsidRDefault="00E33F1A" w:rsidP="00EA23BF">
      <w:r w:rsidRPr="00EA23BF">
        <w:t> </w:t>
      </w:r>
    </w:p>
    <w:p w14:paraId="7D7181A2" w14:textId="77777777" w:rsidR="00E33F1A" w:rsidRPr="00EA23BF" w:rsidRDefault="00E33F1A" w:rsidP="00EA23BF">
      <w:r w:rsidRPr="00EA23BF">
        <w:t>Kind regards,  </w:t>
      </w:r>
    </w:p>
    <w:p w14:paraId="068728C7" w14:textId="77777777" w:rsidR="00E33F1A" w:rsidRPr="00EA23BF" w:rsidRDefault="00E33F1A" w:rsidP="00EA23BF">
      <w:r w:rsidRPr="00EA23BF">
        <w:t>Alex Christie </w:t>
      </w:r>
    </w:p>
    <w:p w14:paraId="0A3416C4" w14:textId="77777777" w:rsidR="00E33F1A" w:rsidRPr="00EA23BF" w:rsidRDefault="00E33F1A" w:rsidP="00EA23BF">
      <w:r w:rsidRPr="00EA23BF">
        <w:t>Project Manager </w:t>
      </w:r>
      <w:r>
        <w:br/>
        <w:t>Mornington Peninsula Shire</w:t>
      </w:r>
    </w:p>
    <w:p w14:paraId="0B5A00B9" w14:textId="77777777" w:rsidR="00E33F1A" w:rsidRPr="00EA23BF" w:rsidRDefault="00E33F1A" w:rsidP="00EA23BF">
      <w:r w:rsidRPr="00EA23BF">
        <w:t> </w:t>
      </w:r>
    </w:p>
    <w:p w14:paraId="16DA706F"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4265776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551800C7" w14:textId="77777777" w:rsidR="00E33F1A" w:rsidRDefault="00E33F1A" w:rsidP="00EA23BF">
      <w:pPr>
        <w:sectPr w:rsidR="00E33F1A" w:rsidSect="00E33F1A">
          <w:headerReference w:type="even" r:id="rId277"/>
          <w:headerReference w:type="default" r:id="rId278"/>
          <w:footerReference w:type="even" r:id="rId279"/>
          <w:footerReference w:type="default" r:id="rId280"/>
          <w:headerReference w:type="first" r:id="rId281"/>
          <w:footerReference w:type="first" r:id="rId282"/>
          <w:pgSz w:w="11907" w:h="16839" w:code="9"/>
          <w:pgMar w:top="1871" w:right="1247" w:bottom="1247" w:left="1247" w:header="340" w:footer="510" w:gutter="0"/>
          <w:pgNumType w:start="1"/>
          <w:cols w:space="340"/>
          <w:titlePg/>
          <w:docGrid w:linePitch="360"/>
        </w:sectPr>
      </w:pPr>
    </w:p>
    <w:sdt>
      <w:sdtPr>
        <w:id w:val="-1601629368"/>
        <w:placeholder>
          <w:docPart w:val="34FD1F68DDF54E5D86CD8BBDD0B39359"/>
        </w:placeholder>
        <w:date w:fullDate="2026-09-09T00:00:00Z">
          <w:dateFormat w:val="d MMMM yyyy"/>
          <w:lid w:val="en-AU"/>
          <w:storeMappedDataAs w:val="dateTime"/>
          <w:calendar w:val="gregorian"/>
        </w:date>
      </w:sdtPr>
      <w:sdtContent>
        <w:p w14:paraId="14E2C3D0" w14:textId="77777777" w:rsidR="00E33F1A" w:rsidRPr="00A30332" w:rsidRDefault="00E33F1A" w:rsidP="003062FC">
          <w:pPr>
            <w:pStyle w:val="BodyText"/>
            <w:spacing w:after="200"/>
            <w:ind w:firstLine="851"/>
          </w:pPr>
          <w:r>
            <w:t>9 September 2026</w:t>
          </w:r>
        </w:p>
      </w:sdtContent>
    </w:sdt>
    <w:p w14:paraId="5A7EBD28"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237766939"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2CC2D005" w14:textId="77777777" w:rsidR="00E33F1A" w:rsidRPr="000D1B6C" w:rsidRDefault="00E33F1A" w:rsidP="000D1B6C">
                            <w:pPr>
                              <w:pStyle w:val="NoSpacing"/>
                            </w:pPr>
                            <w:r w:rsidRPr="008F310E">
                              <w:rPr>
                                <w:noProof/>
                              </w:rPr>
                              <w:t>To the Resident</w:t>
                            </w:r>
                          </w:p>
                          <w:p w14:paraId="48B3187F" w14:textId="77777777" w:rsidR="00E33F1A" w:rsidRPr="000D1B6C" w:rsidRDefault="00E33F1A" w:rsidP="000D1B6C">
                            <w:pPr>
                              <w:pStyle w:val="NoSpacing"/>
                            </w:pPr>
                            <w:r w:rsidRPr="008F310E">
                              <w:rPr>
                                <w:noProof/>
                              </w:rPr>
                              <w:t>61 Lower Somerville Road</w:t>
                            </w:r>
                          </w:p>
                          <w:p w14:paraId="19BFA152" w14:textId="77777777" w:rsidR="00E33F1A" w:rsidRPr="000D1B6C" w:rsidRDefault="00E33F1A" w:rsidP="000D1B6C">
                            <w:pPr>
                              <w:pStyle w:val="NoSpacing"/>
                            </w:pPr>
                            <w:r w:rsidRPr="008F310E">
                              <w:rPr>
                                <w:noProof/>
                              </w:rPr>
                              <w:t>SOMERVILLE  VICTORIA  3912</w:t>
                            </w:r>
                          </w:p>
                          <w:p w14:paraId="679C90D1"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71"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E8l&#10;pkcUAgAAJQQAAA4AAAAAAAAAAAAAAAAALgIAAGRycy9lMm9Eb2MueG1sUEsBAi0AFAAGAAgAAAAh&#10;AJjkzPDcAAAABQEAAA8AAAAAAAAAAAAAAAAAbgQAAGRycy9kb3ducmV2LnhtbFBLBQYAAAAABAAE&#10;APMAAAB3BQAAAAA=&#10;" filled="f" stroked="f" strokeweight=".5pt">
                <v:textbox inset="0,0,0,0">
                  <w:txbxContent>
                    <w:p w14:paraId="2CC2D005" w14:textId="77777777" w:rsidR="00E33F1A" w:rsidRPr="000D1B6C" w:rsidRDefault="00E33F1A" w:rsidP="000D1B6C">
                      <w:pPr>
                        <w:pStyle w:val="NoSpacing"/>
                      </w:pPr>
                      <w:r w:rsidRPr="008F310E">
                        <w:rPr>
                          <w:noProof/>
                        </w:rPr>
                        <w:t>To the Resident</w:t>
                      </w:r>
                    </w:p>
                    <w:p w14:paraId="48B3187F" w14:textId="77777777" w:rsidR="00E33F1A" w:rsidRPr="000D1B6C" w:rsidRDefault="00E33F1A" w:rsidP="000D1B6C">
                      <w:pPr>
                        <w:pStyle w:val="NoSpacing"/>
                      </w:pPr>
                      <w:r w:rsidRPr="008F310E">
                        <w:rPr>
                          <w:noProof/>
                        </w:rPr>
                        <w:t>61 Lower Somerville Road</w:t>
                      </w:r>
                    </w:p>
                    <w:p w14:paraId="19BFA152" w14:textId="77777777" w:rsidR="00E33F1A" w:rsidRPr="000D1B6C" w:rsidRDefault="00E33F1A" w:rsidP="000D1B6C">
                      <w:pPr>
                        <w:pStyle w:val="NoSpacing"/>
                      </w:pPr>
                      <w:r w:rsidRPr="008F310E">
                        <w:rPr>
                          <w:noProof/>
                        </w:rPr>
                        <w:t>SOMERVILLE  VICTORIA  3912</w:t>
                      </w:r>
                    </w:p>
                    <w:p w14:paraId="679C90D1" w14:textId="77777777" w:rsidR="00E33F1A" w:rsidRDefault="00E33F1A" w:rsidP="00946786">
                      <w:pPr>
                        <w:pStyle w:val="NoSpacing"/>
                      </w:pPr>
                    </w:p>
                  </w:txbxContent>
                </v:textbox>
                <w10:anchorlock/>
              </v:shape>
            </w:pict>
          </mc:Fallback>
        </mc:AlternateContent>
      </w:r>
    </w:p>
    <w:p w14:paraId="4B2B8305" w14:textId="77777777" w:rsidR="00E33F1A" w:rsidRPr="00EA23BF" w:rsidRDefault="00E33F1A" w:rsidP="00EA23BF">
      <w:r w:rsidRPr="00EA23BF">
        <w:t>Dear Resident, </w:t>
      </w:r>
    </w:p>
    <w:p w14:paraId="5F4E2856" w14:textId="77777777" w:rsidR="00E33F1A" w:rsidRPr="00EA23BF" w:rsidRDefault="00E33F1A" w:rsidP="00EA23BF">
      <w:r w:rsidRPr="00EA23BF">
        <w:rPr>
          <w:b/>
          <w:bCs/>
        </w:rPr>
        <w:t>Upcoming road works on Eramosa Road East</w:t>
      </w:r>
      <w:r w:rsidRPr="00EA23BF">
        <w:t> </w:t>
      </w:r>
    </w:p>
    <w:p w14:paraId="546E5D0F"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28F4DEEB"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5518A860" w14:textId="77777777" w:rsidR="00E33F1A" w:rsidRPr="00EA23BF" w:rsidRDefault="00E33F1A" w:rsidP="00EA23BF">
      <w:r w:rsidRPr="00EA23BF">
        <w:rPr>
          <w:b/>
          <w:bCs/>
        </w:rPr>
        <w:t>What this means for you</w:t>
      </w:r>
      <w:r w:rsidRPr="00EA23BF">
        <w:t> </w:t>
      </w:r>
    </w:p>
    <w:p w14:paraId="2E003DE6"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5A535DEB"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4B46F782"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7C9208B8"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09657A86"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151A2DF0" w14:textId="77777777" w:rsidR="00E33F1A" w:rsidRDefault="00E33F1A" w:rsidP="00EA23BF">
      <w:pPr>
        <w:rPr>
          <w:b/>
          <w:bCs/>
        </w:rPr>
      </w:pPr>
    </w:p>
    <w:p w14:paraId="28612010" w14:textId="77777777" w:rsidR="00E33F1A" w:rsidRDefault="00E33F1A" w:rsidP="00EA23BF">
      <w:pPr>
        <w:rPr>
          <w:b/>
          <w:bCs/>
        </w:rPr>
      </w:pPr>
    </w:p>
    <w:p w14:paraId="3117D16B" w14:textId="77777777" w:rsidR="00E33F1A" w:rsidRPr="00EA23BF" w:rsidRDefault="00E33F1A" w:rsidP="00EA23BF">
      <w:r w:rsidRPr="00EA23BF">
        <w:rPr>
          <w:b/>
          <w:bCs/>
        </w:rPr>
        <w:lastRenderedPageBreak/>
        <w:t>Questions or specific needs?</w:t>
      </w:r>
      <w:r w:rsidRPr="00EA23BF">
        <w:t> </w:t>
      </w:r>
    </w:p>
    <w:p w14:paraId="79C9B3E9" w14:textId="77777777" w:rsidR="00E33F1A" w:rsidRPr="00EA23BF" w:rsidRDefault="00E33F1A" w:rsidP="00EA23BF">
      <w:r w:rsidRPr="00EA23BF">
        <w:t>If you have specific medical or mobility needs, or if you have any questions or concerns during construction, please reach out to our team: </w:t>
      </w:r>
    </w:p>
    <w:p w14:paraId="4A07DAC5"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2A608B6A"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54D11ECC" w14:textId="77777777" w:rsidR="00E33F1A" w:rsidRPr="00EA23BF" w:rsidRDefault="00E33F1A" w:rsidP="00EA23BF">
      <w:r w:rsidRPr="00EA23BF">
        <w:t>Thank you for your patience and understanding while we work to build a safer, better road for our community.  </w:t>
      </w:r>
    </w:p>
    <w:p w14:paraId="75976846" w14:textId="77777777" w:rsidR="00E33F1A" w:rsidRPr="00EA23BF" w:rsidRDefault="00E33F1A" w:rsidP="00EA23BF">
      <w:r w:rsidRPr="00EA23BF">
        <w:t> </w:t>
      </w:r>
    </w:p>
    <w:p w14:paraId="4C884269" w14:textId="77777777" w:rsidR="00E33F1A" w:rsidRPr="00EA23BF" w:rsidRDefault="00E33F1A" w:rsidP="00EA23BF">
      <w:r w:rsidRPr="00EA23BF">
        <w:t>Kind regards,  </w:t>
      </w:r>
    </w:p>
    <w:p w14:paraId="22688F16" w14:textId="77777777" w:rsidR="00E33F1A" w:rsidRPr="00EA23BF" w:rsidRDefault="00E33F1A" w:rsidP="00EA23BF">
      <w:r w:rsidRPr="00EA23BF">
        <w:t>Alex Christie </w:t>
      </w:r>
    </w:p>
    <w:p w14:paraId="204609C6" w14:textId="77777777" w:rsidR="00E33F1A" w:rsidRPr="00EA23BF" w:rsidRDefault="00E33F1A" w:rsidP="00EA23BF">
      <w:r w:rsidRPr="00EA23BF">
        <w:t>Project Manager </w:t>
      </w:r>
      <w:r>
        <w:br/>
        <w:t>Mornington Peninsula Shire</w:t>
      </w:r>
    </w:p>
    <w:p w14:paraId="39F1AF0C" w14:textId="77777777" w:rsidR="00E33F1A" w:rsidRPr="00EA23BF" w:rsidRDefault="00E33F1A" w:rsidP="00EA23BF">
      <w:r w:rsidRPr="00EA23BF">
        <w:t> </w:t>
      </w:r>
    </w:p>
    <w:p w14:paraId="07D52918"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4608405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17962702" w14:textId="77777777" w:rsidR="00E33F1A" w:rsidRDefault="00E33F1A" w:rsidP="00EA23BF">
      <w:pPr>
        <w:sectPr w:rsidR="00E33F1A" w:rsidSect="00E33F1A">
          <w:headerReference w:type="even" r:id="rId283"/>
          <w:headerReference w:type="default" r:id="rId284"/>
          <w:footerReference w:type="even" r:id="rId285"/>
          <w:footerReference w:type="default" r:id="rId286"/>
          <w:headerReference w:type="first" r:id="rId287"/>
          <w:footerReference w:type="first" r:id="rId288"/>
          <w:pgSz w:w="11907" w:h="16839" w:code="9"/>
          <w:pgMar w:top="1871" w:right="1247" w:bottom="1247" w:left="1247" w:header="340" w:footer="510" w:gutter="0"/>
          <w:pgNumType w:start="1"/>
          <w:cols w:space="340"/>
          <w:titlePg/>
          <w:docGrid w:linePitch="360"/>
        </w:sectPr>
      </w:pPr>
    </w:p>
    <w:sdt>
      <w:sdtPr>
        <w:id w:val="-1083525497"/>
        <w:placeholder>
          <w:docPart w:val="7B6B9F94E72B463897FD2BCF443C9783"/>
        </w:placeholder>
        <w:date w:fullDate="2026-09-09T00:00:00Z">
          <w:dateFormat w:val="d MMMM yyyy"/>
          <w:lid w:val="en-AU"/>
          <w:storeMappedDataAs w:val="dateTime"/>
          <w:calendar w:val="gregorian"/>
        </w:date>
      </w:sdtPr>
      <w:sdtContent>
        <w:p w14:paraId="76632E6C" w14:textId="77777777" w:rsidR="00E33F1A" w:rsidRPr="00A30332" w:rsidRDefault="00E33F1A" w:rsidP="003062FC">
          <w:pPr>
            <w:pStyle w:val="BodyText"/>
            <w:spacing w:after="200"/>
            <w:ind w:firstLine="851"/>
          </w:pPr>
          <w:r>
            <w:t>9 September 2026</w:t>
          </w:r>
        </w:p>
      </w:sdtContent>
    </w:sdt>
    <w:p w14:paraId="55F8D600"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39105235"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6B7B415A" w14:textId="77777777" w:rsidR="00E33F1A" w:rsidRPr="000D1B6C" w:rsidRDefault="00E33F1A" w:rsidP="000D1B6C">
                            <w:pPr>
                              <w:pStyle w:val="NoSpacing"/>
                            </w:pPr>
                            <w:r w:rsidRPr="008F310E">
                              <w:rPr>
                                <w:noProof/>
                              </w:rPr>
                              <w:t>To the Resident</w:t>
                            </w:r>
                          </w:p>
                          <w:p w14:paraId="72870C1C" w14:textId="77777777" w:rsidR="00E33F1A" w:rsidRPr="000D1B6C" w:rsidRDefault="00E33F1A" w:rsidP="000D1B6C">
                            <w:pPr>
                              <w:pStyle w:val="NoSpacing"/>
                            </w:pPr>
                            <w:r w:rsidRPr="008F310E">
                              <w:rPr>
                                <w:noProof/>
                              </w:rPr>
                              <w:t>4 The Knoll</w:t>
                            </w:r>
                          </w:p>
                          <w:p w14:paraId="41E87619" w14:textId="77777777" w:rsidR="00E33F1A" w:rsidRPr="000D1B6C" w:rsidRDefault="00E33F1A" w:rsidP="000D1B6C">
                            <w:pPr>
                              <w:pStyle w:val="NoSpacing"/>
                            </w:pPr>
                            <w:r w:rsidRPr="008F310E">
                              <w:rPr>
                                <w:noProof/>
                              </w:rPr>
                              <w:t>SOMERVILLE  VICTORIA  3912</w:t>
                            </w:r>
                          </w:p>
                          <w:p w14:paraId="0E077487"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72"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MzN&#10;yygUAgAAJQQAAA4AAAAAAAAAAAAAAAAALgIAAGRycy9lMm9Eb2MueG1sUEsBAi0AFAAGAAgAAAAh&#10;AJjkzPDcAAAABQEAAA8AAAAAAAAAAAAAAAAAbgQAAGRycy9kb3ducmV2LnhtbFBLBQYAAAAABAAE&#10;APMAAAB3BQAAAAA=&#10;" filled="f" stroked="f" strokeweight=".5pt">
                <v:textbox inset="0,0,0,0">
                  <w:txbxContent>
                    <w:p w14:paraId="6B7B415A" w14:textId="77777777" w:rsidR="00E33F1A" w:rsidRPr="000D1B6C" w:rsidRDefault="00E33F1A" w:rsidP="000D1B6C">
                      <w:pPr>
                        <w:pStyle w:val="NoSpacing"/>
                      </w:pPr>
                      <w:r w:rsidRPr="008F310E">
                        <w:rPr>
                          <w:noProof/>
                        </w:rPr>
                        <w:t>To the Resident</w:t>
                      </w:r>
                    </w:p>
                    <w:p w14:paraId="72870C1C" w14:textId="77777777" w:rsidR="00E33F1A" w:rsidRPr="000D1B6C" w:rsidRDefault="00E33F1A" w:rsidP="000D1B6C">
                      <w:pPr>
                        <w:pStyle w:val="NoSpacing"/>
                      </w:pPr>
                      <w:r w:rsidRPr="008F310E">
                        <w:rPr>
                          <w:noProof/>
                        </w:rPr>
                        <w:t>4 The Knoll</w:t>
                      </w:r>
                    </w:p>
                    <w:p w14:paraId="41E87619" w14:textId="77777777" w:rsidR="00E33F1A" w:rsidRPr="000D1B6C" w:rsidRDefault="00E33F1A" w:rsidP="000D1B6C">
                      <w:pPr>
                        <w:pStyle w:val="NoSpacing"/>
                      </w:pPr>
                      <w:r w:rsidRPr="008F310E">
                        <w:rPr>
                          <w:noProof/>
                        </w:rPr>
                        <w:t>SOMERVILLE  VICTORIA  3912</w:t>
                      </w:r>
                    </w:p>
                    <w:p w14:paraId="0E077487" w14:textId="77777777" w:rsidR="00E33F1A" w:rsidRDefault="00E33F1A" w:rsidP="00946786">
                      <w:pPr>
                        <w:pStyle w:val="NoSpacing"/>
                      </w:pPr>
                    </w:p>
                  </w:txbxContent>
                </v:textbox>
                <w10:anchorlock/>
              </v:shape>
            </w:pict>
          </mc:Fallback>
        </mc:AlternateContent>
      </w:r>
    </w:p>
    <w:p w14:paraId="4636A613" w14:textId="77777777" w:rsidR="00E33F1A" w:rsidRPr="00EA23BF" w:rsidRDefault="00E33F1A" w:rsidP="00EA23BF">
      <w:r w:rsidRPr="00EA23BF">
        <w:t>Dear Resident, </w:t>
      </w:r>
    </w:p>
    <w:p w14:paraId="398E0C35" w14:textId="77777777" w:rsidR="00E33F1A" w:rsidRPr="00EA23BF" w:rsidRDefault="00E33F1A" w:rsidP="00EA23BF">
      <w:r w:rsidRPr="00EA23BF">
        <w:rPr>
          <w:b/>
          <w:bCs/>
        </w:rPr>
        <w:t>Upcoming road works on Eramosa Road East</w:t>
      </w:r>
      <w:r w:rsidRPr="00EA23BF">
        <w:t> </w:t>
      </w:r>
    </w:p>
    <w:p w14:paraId="197716E9"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08B6B154"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63BD9E55" w14:textId="77777777" w:rsidR="00E33F1A" w:rsidRPr="00EA23BF" w:rsidRDefault="00E33F1A" w:rsidP="00EA23BF">
      <w:r w:rsidRPr="00EA23BF">
        <w:rPr>
          <w:b/>
          <w:bCs/>
        </w:rPr>
        <w:t>What this means for you</w:t>
      </w:r>
      <w:r w:rsidRPr="00EA23BF">
        <w:t> </w:t>
      </w:r>
    </w:p>
    <w:p w14:paraId="7C701345"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72A02996"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05685283"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0E32182D"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32D62CBF"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5D7F7047" w14:textId="77777777" w:rsidR="00E33F1A" w:rsidRDefault="00E33F1A" w:rsidP="00EA23BF">
      <w:pPr>
        <w:rPr>
          <w:b/>
          <w:bCs/>
        </w:rPr>
      </w:pPr>
    </w:p>
    <w:p w14:paraId="7D034C46" w14:textId="77777777" w:rsidR="00E33F1A" w:rsidRDefault="00E33F1A" w:rsidP="00EA23BF">
      <w:pPr>
        <w:rPr>
          <w:b/>
          <w:bCs/>
        </w:rPr>
      </w:pPr>
    </w:p>
    <w:p w14:paraId="02921CA2" w14:textId="77777777" w:rsidR="00E33F1A" w:rsidRPr="00EA23BF" w:rsidRDefault="00E33F1A" w:rsidP="00EA23BF">
      <w:r w:rsidRPr="00EA23BF">
        <w:rPr>
          <w:b/>
          <w:bCs/>
        </w:rPr>
        <w:lastRenderedPageBreak/>
        <w:t>Questions or specific needs?</w:t>
      </w:r>
      <w:r w:rsidRPr="00EA23BF">
        <w:t> </w:t>
      </w:r>
    </w:p>
    <w:p w14:paraId="3A61286D" w14:textId="77777777" w:rsidR="00E33F1A" w:rsidRPr="00EA23BF" w:rsidRDefault="00E33F1A" w:rsidP="00EA23BF">
      <w:r w:rsidRPr="00EA23BF">
        <w:t>If you have specific medical or mobility needs, or if you have any questions or concerns during construction, please reach out to our team: </w:t>
      </w:r>
    </w:p>
    <w:p w14:paraId="3C58B292"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31C754C5"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470BD937" w14:textId="77777777" w:rsidR="00E33F1A" w:rsidRPr="00EA23BF" w:rsidRDefault="00E33F1A" w:rsidP="00EA23BF">
      <w:r w:rsidRPr="00EA23BF">
        <w:t>Thank you for your patience and understanding while we work to build a safer, better road for our community.  </w:t>
      </w:r>
    </w:p>
    <w:p w14:paraId="2C98F00B" w14:textId="77777777" w:rsidR="00E33F1A" w:rsidRPr="00EA23BF" w:rsidRDefault="00E33F1A" w:rsidP="00EA23BF">
      <w:r w:rsidRPr="00EA23BF">
        <w:t> </w:t>
      </w:r>
    </w:p>
    <w:p w14:paraId="023DA067" w14:textId="77777777" w:rsidR="00E33F1A" w:rsidRPr="00EA23BF" w:rsidRDefault="00E33F1A" w:rsidP="00EA23BF">
      <w:r w:rsidRPr="00EA23BF">
        <w:t>Kind regards,  </w:t>
      </w:r>
    </w:p>
    <w:p w14:paraId="113F510F" w14:textId="77777777" w:rsidR="00E33F1A" w:rsidRPr="00EA23BF" w:rsidRDefault="00E33F1A" w:rsidP="00EA23BF">
      <w:r w:rsidRPr="00EA23BF">
        <w:t>Alex Christie </w:t>
      </w:r>
    </w:p>
    <w:p w14:paraId="4515646C" w14:textId="77777777" w:rsidR="00E33F1A" w:rsidRPr="00EA23BF" w:rsidRDefault="00E33F1A" w:rsidP="00EA23BF">
      <w:r w:rsidRPr="00EA23BF">
        <w:t>Project Manager </w:t>
      </w:r>
      <w:r>
        <w:br/>
        <w:t>Mornington Peninsula Shire</w:t>
      </w:r>
    </w:p>
    <w:p w14:paraId="60BA6803" w14:textId="77777777" w:rsidR="00E33F1A" w:rsidRPr="00EA23BF" w:rsidRDefault="00E33F1A" w:rsidP="00EA23BF">
      <w:r w:rsidRPr="00EA23BF">
        <w:t> </w:t>
      </w:r>
    </w:p>
    <w:p w14:paraId="6A3520B1"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8230137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13340BD5" w14:textId="77777777" w:rsidR="00E33F1A" w:rsidRDefault="00E33F1A" w:rsidP="00EA23BF">
      <w:pPr>
        <w:sectPr w:rsidR="00E33F1A" w:rsidSect="00E33F1A">
          <w:headerReference w:type="even" r:id="rId289"/>
          <w:headerReference w:type="default" r:id="rId290"/>
          <w:footerReference w:type="even" r:id="rId291"/>
          <w:footerReference w:type="default" r:id="rId292"/>
          <w:headerReference w:type="first" r:id="rId293"/>
          <w:footerReference w:type="first" r:id="rId294"/>
          <w:pgSz w:w="11907" w:h="16839" w:code="9"/>
          <w:pgMar w:top="1871" w:right="1247" w:bottom="1247" w:left="1247" w:header="340" w:footer="510" w:gutter="0"/>
          <w:pgNumType w:start="1"/>
          <w:cols w:space="340"/>
          <w:titlePg/>
          <w:docGrid w:linePitch="360"/>
        </w:sectPr>
      </w:pPr>
    </w:p>
    <w:sdt>
      <w:sdtPr>
        <w:id w:val="-883559515"/>
        <w:placeholder>
          <w:docPart w:val="549AA406A42E4F69942D668D387F1C37"/>
        </w:placeholder>
        <w:date w:fullDate="2026-09-09T00:00:00Z">
          <w:dateFormat w:val="d MMMM yyyy"/>
          <w:lid w:val="en-AU"/>
          <w:storeMappedDataAs w:val="dateTime"/>
          <w:calendar w:val="gregorian"/>
        </w:date>
      </w:sdtPr>
      <w:sdtContent>
        <w:p w14:paraId="4EB6A293" w14:textId="77777777" w:rsidR="00E33F1A" w:rsidRPr="00A30332" w:rsidRDefault="00E33F1A" w:rsidP="003062FC">
          <w:pPr>
            <w:pStyle w:val="BodyText"/>
            <w:spacing w:after="200"/>
            <w:ind w:firstLine="851"/>
          </w:pPr>
          <w:r>
            <w:t>9 September 2026</w:t>
          </w:r>
        </w:p>
      </w:sdtContent>
    </w:sdt>
    <w:p w14:paraId="4F87C415"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2021320379"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69C3EBAB" w14:textId="77777777" w:rsidR="00E33F1A" w:rsidRPr="000D1B6C" w:rsidRDefault="00E33F1A" w:rsidP="000D1B6C">
                            <w:pPr>
                              <w:pStyle w:val="NoSpacing"/>
                            </w:pPr>
                            <w:r w:rsidRPr="008F310E">
                              <w:rPr>
                                <w:noProof/>
                              </w:rPr>
                              <w:t>To the Resident</w:t>
                            </w:r>
                          </w:p>
                          <w:p w14:paraId="1C34E7B9" w14:textId="77777777" w:rsidR="00E33F1A" w:rsidRPr="000D1B6C" w:rsidRDefault="00E33F1A" w:rsidP="000D1B6C">
                            <w:pPr>
                              <w:pStyle w:val="NoSpacing"/>
                            </w:pPr>
                            <w:r w:rsidRPr="008F310E">
                              <w:rPr>
                                <w:noProof/>
                              </w:rPr>
                              <w:t>4A The Knoll</w:t>
                            </w:r>
                          </w:p>
                          <w:p w14:paraId="34AA6D90" w14:textId="77777777" w:rsidR="00E33F1A" w:rsidRPr="000D1B6C" w:rsidRDefault="00E33F1A" w:rsidP="000D1B6C">
                            <w:pPr>
                              <w:pStyle w:val="NoSpacing"/>
                            </w:pPr>
                            <w:r w:rsidRPr="008F310E">
                              <w:rPr>
                                <w:noProof/>
                              </w:rPr>
                              <w:t>SOMERVILLE  VICTORIA  3912</w:t>
                            </w:r>
                          </w:p>
                          <w:p w14:paraId="093A007D"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73"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E1q&#10;7w0UAgAAJQQAAA4AAAAAAAAAAAAAAAAALgIAAGRycy9lMm9Eb2MueG1sUEsBAi0AFAAGAAgAAAAh&#10;AJjkzPDcAAAABQEAAA8AAAAAAAAAAAAAAAAAbgQAAGRycy9kb3ducmV2LnhtbFBLBQYAAAAABAAE&#10;APMAAAB3BQAAAAA=&#10;" filled="f" stroked="f" strokeweight=".5pt">
                <v:textbox inset="0,0,0,0">
                  <w:txbxContent>
                    <w:p w14:paraId="69C3EBAB" w14:textId="77777777" w:rsidR="00E33F1A" w:rsidRPr="000D1B6C" w:rsidRDefault="00E33F1A" w:rsidP="000D1B6C">
                      <w:pPr>
                        <w:pStyle w:val="NoSpacing"/>
                      </w:pPr>
                      <w:r w:rsidRPr="008F310E">
                        <w:rPr>
                          <w:noProof/>
                        </w:rPr>
                        <w:t>To the Resident</w:t>
                      </w:r>
                    </w:p>
                    <w:p w14:paraId="1C34E7B9" w14:textId="77777777" w:rsidR="00E33F1A" w:rsidRPr="000D1B6C" w:rsidRDefault="00E33F1A" w:rsidP="000D1B6C">
                      <w:pPr>
                        <w:pStyle w:val="NoSpacing"/>
                      </w:pPr>
                      <w:r w:rsidRPr="008F310E">
                        <w:rPr>
                          <w:noProof/>
                        </w:rPr>
                        <w:t>4A The Knoll</w:t>
                      </w:r>
                    </w:p>
                    <w:p w14:paraId="34AA6D90" w14:textId="77777777" w:rsidR="00E33F1A" w:rsidRPr="000D1B6C" w:rsidRDefault="00E33F1A" w:rsidP="000D1B6C">
                      <w:pPr>
                        <w:pStyle w:val="NoSpacing"/>
                      </w:pPr>
                      <w:r w:rsidRPr="008F310E">
                        <w:rPr>
                          <w:noProof/>
                        </w:rPr>
                        <w:t>SOMERVILLE  VICTORIA  3912</w:t>
                      </w:r>
                    </w:p>
                    <w:p w14:paraId="093A007D" w14:textId="77777777" w:rsidR="00E33F1A" w:rsidRDefault="00E33F1A" w:rsidP="00946786">
                      <w:pPr>
                        <w:pStyle w:val="NoSpacing"/>
                      </w:pPr>
                    </w:p>
                  </w:txbxContent>
                </v:textbox>
                <w10:anchorlock/>
              </v:shape>
            </w:pict>
          </mc:Fallback>
        </mc:AlternateContent>
      </w:r>
    </w:p>
    <w:p w14:paraId="267A3BF0" w14:textId="77777777" w:rsidR="00E33F1A" w:rsidRPr="00EA23BF" w:rsidRDefault="00E33F1A" w:rsidP="00EA23BF">
      <w:r w:rsidRPr="00EA23BF">
        <w:t>Dear Resident, </w:t>
      </w:r>
    </w:p>
    <w:p w14:paraId="3A5A25A7" w14:textId="77777777" w:rsidR="00E33F1A" w:rsidRPr="00EA23BF" w:rsidRDefault="00E33F1A" w:rsidP="00EA23BF">
      <w:r w:rsidRPr="00EA23BF">
        <w:rPr>
          <w:b/>
          <w:bCs/>
        </w:rPr>
        <w:t>Upcoming road works on Eramosa Road East</w:t>
      </w:r>
      <w:r w:rsidRPr="00EA23BF">
        <w:t> </w:t>
      </w:r>
    </w:p>
    <w:p w14:paraId="2F634BBD"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0F5D63DC"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0CCCAC5E" w14:textId="77777777" w:rsidR="00E33F1A" w:rsidRPr="00EA23BF" w:rsidRDefault="00E33F1A" w:rsidP="00EA23BF">
      <w:r w:rsidRPr="00EA23BF">
        <w:rPr>
          <w:b/>
          <w:bCs/>
        </w:rPr>
        <w:t>What this means for you</w:t>
      </w:r>
      <w:r w:rsidRPr="00EA23BF">
        <w:t> </w:t>
      </w:r>
    </w:p>
    <w:p w14:paraId="22FD4387"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6914606A"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4DC3C28F"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6A0BD20C"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6285F7FD"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488798C0" w14:textId="77777777" w:rsidR="00E33F1A" w:rsidRDefault="00E33F1A" w:rsidP="00EA23BF">
      <w:pPr>
        <w:rPr>
          <w:b/>
          <w:bCs/>
        </w:rPr>
      </w:pPr>
    </w:p>
    <w:p w14:paraId="14FBD08C" w14:textId="77777777" w:rsidR="00E33F1A" w:rsidRDefault="00E33F1A" w:rsidP="00EA23BF">
      <w:pPr>
        <w:rPr>
          <w:b/>
          <w:bCs/>
        </w:rPr>
      </w:pPr>
    </w:p>
    <w:p w14:paraId="1B7C59B0" w14:textId="77777777" w:rsidR="00E33F1A" w:rsidRPr="00EA23BF" w:rsidRDefault="00E33F1A" w:rsidP="00EA23BF">
      <w:r w:rsidRPr="00EA23BF">
        <w:rPr>
          <w:b/>
          <w:bCs/>
        </w:rPr>
        <w:lastRenderedPageBreak/>
        <w:t>Questions or specific needs?</w:t>
      </w:r>
      <w:r w:rsidRPr="00EA23BF">
        <w:t> </w:t>
      </w:r>
    </w:p>
    <w:p w14:paraId="0C896BB7" w14:textId="77777777" w:rsidR="00E33F1A" w:rsidRPr="00EA23BF" w:rsidRDefault="00E33F1A" w:rsidP="00EA23BF">
      <w:r w:rsidRPr="00EA23BF">
        <w:t>If you have specific medical or mobility needs, or if you have any questions or concerns during construction, please reach out to our team: </w:t>
      </w:r>
    </w:p>
    <w:p w14:paraId="0EF5F67E"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0CFDFD4B"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06EADE99" w14:textId="77777777" w:rsidR="00E33F1A" w:rsidRPr="00EA23BF" w:rsidRDefault="00E33F1A" w:rsidP="00EA23BF">
      <w:r w:rsidRPr="00EA23BF">
        <w:t>Thank you for your patience and understanding while we work to build a safer, better road for our community.  </w:t>
      </w:r>
    </w:p>
    <w:p w14:paraId="7B6A3778" w14:textId="77777777" w:rsidR="00E33F1A" w:rsidRPr="00EA23BF" w:rsidRDefault="00E33F1A" w:rsidP="00EA23BF">
      <w:r w:rsidRPr="00EA23BF">
        <w:t> </w:t>
      </w:r>
    </w:p>
    <w:p w14:paraId="34DEF706" w14:textId="77777777" w:rsidR="00E33F1A" w:rsidRPr="00EA23BF" w:rsidRDefault="00E33F1A" w:rsidP="00EA23BF">
      <w:r w:rsidRPr="00EA23BF">
        <w:t>Kind regards,  </w:t>
      </w:r>
    </w:p>
    <w:p w14:paraId="68B7618A" w14:textId="77777777" w:rsidR="00E33F1A" w:rsidRPr="00EA23BF" w:rsidRDefault="00E33F1A" w:rsidP="00EA23BF">
      <w:r w:rsidRPr="00EA23BF">
        <w:t>Alex Christie </w:t>
      </w:r>
    </w:p>
    <w:p w14:paraId="5E25EC75" w14:textId="77777777" w:rsidR="00E33F1A" w:rsidRPr="00EA23BF" w:rsidRDefault="00E33F1A" w:rsidP="00EA23BF">
      <w:r w:rsidRPr="00EA23BF">
        <w:t>Project Manager </w:t>
      </w:r>
      <w:r>
        <w:br/>
        <w:t>Mornington Peninsula Shire</w:t>
      </w:r>
    </w:p>
    <w:p w14:paraId="6FED31F9" w14:textId="77777777" w:rsidR="00E33F1A" w:rsidRPr="00EA23BF" w:rsidRDefault="00E33F1A" w:rsidP="00EA23BF">
      <w:r w:rsidRPr="00EA23BF">
        <w:t> </w:t>
      </w:r>
    </w:p>
    <w:p w14:paraId="79A305C1"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7821855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7E20B751" w14:textId="77777777" w:rsidR="00E33F1A" w:rsidRDefault="00E33F1A" w:rsidP="00EA23BF">
      <w:pPr>
        <w:sectPr w:rsidR="00E33F1A" w:rsidSect="00E33F1A">
          <w:headerReference w:type="even" r:id="rId295"/>
          <w:headerReference w:type="default" r:id="rId296"/>
          <w:footerReference w:type="even" r:id="rId297"/>
          <w:footerReference w:type="default" r:id="rId298"/>
          <w:headerReference w:type="first" r:id="rId299"/>
          <w:footerReference w:type="first" r:id="rId300"/>
          <w:pgSz w:w="11907" w:h="16839" w:code="9"/>
          <w:pgMar w:top="1871" w:right="1247" w:bottom="1247" w:left="1247" w:header="340" w:footer="510" w:gutter="0"/>
          <w:pgNumType w:start="1"/>
          <w:cols w:space="340"/>
          <w:titlePg/>
          <w:docGrid w:linePitch="360"/>
        </w:sectPr>
      </w:pPr>
    </w:p>
    <w:sdt>
      <w:sdtPr>
        <w:id w:val="2147393084"/>
        <w:placeholder>
          <w:docPart w:val="DA193B66BB1448C987276CC96C23616A"/>
        </w:placeholder>
        <w:date w:fullDate="2026-09-09T00:00:00Z">
          <w:dateFormat w:val="d MMMM yyyy"/>
          <w:lid w:val="en-AU"/>
          <w:storeMappedDataAs w:val="dateTime"/>
          <w:calendar w:val="gregorian"/>
        </w:date>
      </w:sdtPr>
      <w:sdtContent>
        <w:p w14:paraId="4825A885" w14:textId="77777777" w:rsidR="00E33F1A" w:rsidRPr="00A30332" w:rsidRDefault="00E33F1A" w:rsidP="003062FC">
          <w:pPr>
            <w:pStyle w:val="BodyText"/>
            <w:spacing w:after="200"/>
            <w:ind w:firstLine="851"/>
          </w:pPr>
          <w:r>
            <w:t>9 September 2026</w:t>
          </w:r>
        </w:p>
      </w:sdtContent>
    </w:sdt>
    <w:p w14:paraId="67BEC729"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1963012"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2E4A253A" w14:textId="77777777" w:rsidR="00E33F1A" w:rsidRPr="000D1B6C" w:rsidRDefault="00E33F1A" w:rsidP="000D1B6C">
                            <w:pPr>
                              <w:pStyle w:val="NoSpacing"/>
                            </w:pPr>
                            <w:r w:rsidRPr="008F310E">
                              <w:rPr>
                                <w:noProof/>
                              </w:rPr>
                              <w:t>To the Resident</w:t>
                            </w:r>
                          </w:p>
                          <w:p w14:paraId="6D82F550" w14:textId="77777777" w:rsidR="00E33F1A" w:rsidRPr="000D1B6C" w:rsidRDefault="00E33F1A" w:rsidP="000D1B6C">
                            <w:pPr>
                              <w:pStyle w:val="NoSpacing"/>
                            </w:pPr>
                            <w:r w:rsidRPr="008F310E">
                              <w:rPr>
                                <w:noProof/>
                              </w:rPr>
                              <w:t>50 Lower Somerville Road</w:t>
                            </w:r>
                          </w:p>
                          <w:p w14:paraId="5409F6B2" w14:textId="77777777" w:rsidR="00E33F1A" w:rsidRPr="000D1B6C" w:rsidRDefault="00E33F1A" w:rsidP="000D1B6C">
                            <w:pPr>
                              <w:pStyle w:val="NoSpacing"/>
                            </w:pPr>
                            <w:r w:rsidRPr="008F310E">
                              <w:rPr>
                                <w:noProof/>
                              </w:rPr>
                              <w:t>SOMERVILLE  VICTORIA  3912</w:t>
                            </w:r>
                          </w:p>
                          <w:p w14:paraId="1D49F597"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74"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IMm&#10;RAQUAgAAJQQAAA4AAAAAAAAAAAAAAAAALgIAAGRycy9lMm9Eb2MueG1sUEsBAi0AFAAGAAgAAAAh&#10;AJjkzPDcAAAABQEAAA8AAAAAAAAAAAAAAAAAbgQAAGRycy9kb3ducmV2LnhtbFBLBQYAAAAABAAE&#10;APMAAAB3BQAAAAA=&#10;" filled="f" stroked="f" strokeweight=".5pt">
                <v:textbox inset="0,0,0,0">
                  <w:txbxContent>
                    <w:p w14:paraId="2E4A253A" w14:textId="77777777" w:rsidR="00E33F1A" w:rsidRPr="000D1B6C" w:rsidRDefault="00E33F1A" w:rsidP="000D1B6C">
                      <w:pPr>
                        <w:pStyle w:val="NoSpacing"/>
                      </w:pPr>
                      <w:r w:rsidRPr="008F310E">
                        <w:rPr>
                          <w:noProof/>
                        </w:rPr>
                        <w:t>To the Resident</w:t>
                      </w:r>
                    </w:p>
                    <w:p w14:paraId="6D82F550" w14:textId="77777777" w:rsidR="00E33F1A" w:rsidRPr="000D1B6C" w:rsidRDefault="00E33F1A" w:rsidP="000D1B6C">
                      <w:pPr>
                        <w:pStyle w:val="NoSpacing"/>
                      </w:pPr>
                      <w:r w:rsidRPr="008F310E">
                        <w:rPr>
                          <w:noProof/>
                        </w:rPr>
                        <w:t>50 Lower Somerville Road</w:t>
                      </w:r>
                    </w:p>
                    <w:p w14:paraId="5409F6B2" w14:textId="77777777" w:rsidR="00E33F1A" w:rsidRPr="000D1B6C" w:rsidRDefault="00E33F1A" w:rsidP="000D1B6C">
                      <w:pPr>
                        <w:pStyle w:val="NoSpacing"/>
                      </w:pPr>
                      <w:r w:rsidRPr="008F310E">
                        <w:rPr>
                          <w:noProof/>
                        </w:rPr>
                        <w:t>SOMERVILLE  VICTORIA  3912</w:t>
                      </w:r>
                    </w:p>
                    <w:p w14:paraId="1D49F597" w14:textId="77777777" w:rsidR="00E33F1A" w:rsidRDefault="00E33F1A" w:rsidP="00946786">
                      <w:pPr>
                        <w:pStyle w:val="NoSpacing"/>
                      </w:pPr>
                    </w:p>
                  </w:txbxContent>
                </v:textbox>
                <w10:anchorlock/>
              </v:shape>
            </w:pict>
          </mc:Fallback>
        </mc:AlternateContent>
      </w:r>
    </w:p>
    <w:p w14:paraId="1CEB6FBA" w14:textId="77777777" w:rsidR="00E33F1A" w:rsidRPr="00EA23BF" w:rsidRDefault="00E33F1A" w:rsidP="00EA23BF">
      <w:r w:rsidRPr="00EA23BF">
        <w:t>Dear Resident, </w:t>
      </w:r>
    </w:p>
    <w:p w14:paraId="0F29E167" w14:textId="77777777" w:rsidR="00E33F1A" w:rsidRPr="00EA23BF" w:rsidRDefault="00E33F1A" w:rsidP="00EA23BF">
      <w:r w:rsidRPr="00EA23BF">
        <w:rPr>
          <w:b/>
          <w:bCs/>
        </w:rPr>
        <w:t>Upcoming road works on Eramosa Road East</w:t>
      </w:r>
      <w:r w:rsidRPr="00EA23BF">
        <w:t> </w:t>
      </w:r>
    </w:p>
    <w:p w14:paraId="54B8F40C"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56776313"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3D20AD43" w14:textId="77777777" w:rsidR="00E33F1A" w:rsidRPr="00EA23BF" w:rsidRDefault="00E33F1A" w:rsidP="00EA23BF">
      <w:r w:rsidRPr="00EA23BF">
        <w:rPr>
          <w:b/>
          <w:bCs/>
        </w:rPr>
        <w:t>What this means for you</w:t>
      </w:r>
      <w:r w:rsidRPr="00EA23BF">
        <w:t> </w:t>
      </w:r>
    </w:p>
    <w:p w14:paraId="29A3C99E"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0B7A89EB"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7709B5D7"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4A91DF28"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592AEAA8"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5E7902CD" w14:textId="77777777" w:rsidR="00E33F1A" w:rsidRDefault="00E33F1A" w:rsidP="00EA23BF">
      <w:pPr>
        <w:rPr>
          <w:b/>
          <w:bCs/>
        </w:rPr>
      </w:pPr>
    </w:p>
    <w:p w14:paraId="636D4F28" w14:textId="77777777" w:rsidR="00E33F1A" w:rsidRDefault="00E33F1A" w:rsidP="00EA23BF">
      <w:pPr>
        <w:rPr>
          <w:b/>
          <w:bCs/>
        </w:rPr>
      </w:pPr>
    </w:p>
    <w:p w14:paraId="7382A5D1" w14:textId="77777777" w:rsidR="00E33F1A" w:rsidRPr="00EA23BF" w:rsidRDefault="00E33F1A" w:rsidP="00EA23BF">
      <w:r w:rsidRPr="00EA23BF">
        <w:rPr>
          <w:b/>
          <w:bCs/>
        </w:rPr>
        <w:lastRenderedPageBreak/>
        <w:t>Questions or specific needs?</w:t>
      </w:r>
      <w:r w:rsidRPr="00EA23BF">
        <w:t> </w:t>
      </w:r>
    </w:p>
    <w:p w14:paraId="76203F87" w14:textId="77777777" w:rsidR="00E33F1A" w:rsidRPr="00EA23BF" w:rsidRDefault="00E33F1A" w:rsidP="00EA23BF">
      <w:r w:rsidRPr="00EA23BF">
        <w:t>If you have specific medical or mobility needs, or if you have any questions or concerns during construction, please reach out to our team: </w:t>
      </w:r>
    </w:p>
    <w:p w14:paraId="4E3220F1"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7426A3FA"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096D9347" w14:textId="77777777" w:rsidR="00E33F1A" w:rsidRPr="00EA23BF" w:rsidRDefault="00E33F1A" w:rsidP="00EA23BF">
      <w:r w:rsidRPr="00EA23BF">
        <w:t>Thank you for your patience and understanding while we work to build a safer, better road for our community.  </w:t>
      </w:r>
    </w:p>
    <w:p w14:paraId="4BB7BC2C" w14:textId="77777777" w:rsidR="00E33F1A" w:rsidRPr="00EA23BF" w:rsidRDefault="00E33F1A" w:rsidP="00EA23BF">
      <w:r w:rsidRPr="00EA23BF">
        <w:t> </w:t>
      </w:r>
    </w:p>
    <w:p w14:paraId="62BAB25C" w14:textId="77777777" w:rsidR="00E33F1A" w:rsidRPr="00EA23BF" w:rsidRDefault="00E33F1A" w:rsidP="00EA23BF">
      <w:r w:rsidRPr="00EA23BF">
        <w:t>Kind regards,  </w:t>
      </w:r>
    </w:p>
    <w:p w14:paraId="2F594D1D" w14:textId="77777777" w:rsidR="00E33F1A" w:rsidRPr="00EA23BF" w:rsidRDefault="00E33F1A" w:rsidP="00EA23BF">
      <w:r w:rsidRPr="00EA23BF">
        <w:t>Alex Christie </w:t>
      </w:r>
    </w:p>
    <w:p w14:paraId="0FF01546" w14:textId="77777777" w:rsidR="00E33F1A" w:rsidRPr="00EA23BF" w:rsidRDefault="00E33F1A" w:rsidP="00EA23BF">
      <w:r w:rsidRPr="00EA23BF">
        <w:t>Project Manager </w:t>
      </w:r>
      <w:r>
        <w:br/>
        <w:t>Mornington Peninsula Shire</w:t>
      </w:r>
    </w:p>
    <w:p w14:paraId="086CD9B4" w14:textId="77777777" w:rsidR="00E33F1A" w:rsidRPr="00EA23BF" w:rsidRDefault="00E33F1A" w:rsidP="00EA23BF">
      <w:r w:rsidRPr="00EA23BF">
        <w:t> </w:t>
      </w:r>
    </w:p>
    <w:p w14:paraId="52E87581"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384175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3AF0A8A9" w14:textId="77777777" w:rsidR="00E33F1A" w:rsidRDefault="00E33F1A" w:rsidP="00EA23BF">
      <w:pPr>
        <w:sectPr w:rsidR="00E33F1A" w:rsidSect="00E33F1A">
          <w:headerReference w:type="even" r:id="rId301"/>
          <w:headerReference w:type="default" r:id="rId302"/>
          <w:footerReference w:type="even" r:id="rId303"/>
          <w:footerReference w:type="default" r:id="rId304"/>
          <w:headerReference w:type="first" r:id="rId305"/>
          <w:footerReference w:type="first" r:id="rId306"/>
          <w:pgSz w:w="11907" w:h="16839" w:code="9"/>
          <w:pgMar w:top="1871" w:right="1247" w:bottom="1247" w:left="1247" w:header="340" w:footer="510" w:gutter="0"/>
          <w:pgNumType w:start="1"/>
          <w:cols w:space="340"/>
          <w:titlePg/>
          <w:docGrid w:linePitch="360"/>
        </w:sectPr>
      </w:pPr>
    </w:p>
    <w:sdt>
      <w:sdtPr>
        <w:id w:val="-1731688619"/>
        <w:placeholder>
          <w:docPart w:val="CF41FB6BE0C8402492FCE7A0DEC8BDF1"/>
        </w:placeholder>
        <w:date w:fullDate="2026-09-09T00:00:00Z">
          <w:dateFormat w:val="d MMMM yyyy"/>
          <w:lid w:val="en-AU"/>
          <w:storeMappedDataAs w:val="dateTime"/>
          <w:calendar w:val="gregorian"/>
        </w:date>
      </w:sdtPr>
      <w:sdtContent>
        <w:p w14:paraId="3D832A38" w14:textId="77777777" w:rsidR="00E33F1A" w:rsidRPr="00A30332" w:rsidRDefault="00E33F1A" w:rsidP="003062FC">
          <w:pPr>
            <w:pStyle w:val="BodyText"/>
            <w:spacing w:after="200"/>
            <w:ind w:firstLine="851"/>
          </w:pPr>
          <w:r>
            <w:t>9 September 2026</w:t>
          </w:r>
        </w:p>
      </w:sdtContent>
    </w:sdt>
    <w:p w14:paraId="6BF7837A"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2054125188"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1A81823C" w14:textId="77777777" w:rsidR="00E33F1A" w:rsidRPr="000D1B6C" w:rsidRDefault="00E33F1A" w:rsidP="000D1B6C">
                            <w:pPr>
                              <w:pStyle w:val="NoSpacing"/>
                            </w:pPr>
                            <w:r w:rsidRPr="008F310E">
                              <w:rPr>
                                <w:noProof/>
                              </w:rPr>
                              <w:t>To the Resident</w:t>
                            </w:r>
                          </w:p>
                          <w:p w14:paraId="756DE859" w14:textId="77777777" w:rsidR="00E33F1A" w:rsidRPr="000D1B6C" w:rsidRDefault="00E33F1A" w:rsidP="000D1B6C">
                            <w:pPr>
                              <w:pStyle w:val="NoSpacing"/>
                            </w:pPr>
                            <w:r w:rsidRPr="008F310E">
                              <w:rPr>
                                <w:noProof/>
                              </w:rPr>
                              <w:t>48A Lower Somerville Road</w:t>
                            </w:r>
                          </w:p>
                          <w:p w14:paraId="14779326" w14:textId="77777777" w:rsidR="00E33F1A" w:rsidRPr="000D1B6C" w:rsidRDefault="00E33F1A" w:rsidP="000D1B6C">
                            <w:pPr>
                              <w:pStyle w:val="NoSpacing"/>
                            </w:pPr>
                            <w:r w:rsidRPr="008F310E">
                              <w:rPr>
                                <w:noProof/>
                              </w:rPr>
                              <w:t>SOMERVILLE  VICTORIA  3912</w:t>
                            </w:r>
                          </w:p>
                          <w:p w14:paraId="4A54D32C"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75"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AKB&#10;YCEUAgAAJQQAAA4AAAAAAAAAAAAAAAAALgIAAGRycy9lMm9Eb2MueG1sUEsBAi0AFAAGAAgAAAAh&#10;AJjkzPDcAAAABQEAAA8AAAAAAAAAAAAAAAAAbgQAAGRycy9kb3ducmV2LnhtbFBLBQYAAAAABAAE&#10;APMAAAB3BQAAAAA=&#10;" filled="f" stroked="f" strokeweight=".5pt">
                <v:textbox inset="0,0,0,0">
                  <w:txbxContent>
                    <w:p w14:paraId="1A81823C" w14:textId="77777777" w:rsidR="00E33F1A" w:rsidRPr="000D1B6C" w:rsidRDefault="00E33F1A" w:rsidP="000D1B6C">
                      <w:pPr>
                        <w:pStyle w:val="NoSpacing"/>
                      </w:pPr>
                      <w:r w:rsidRPr="008F310E">
                        <w:rPr>
                          <w:noProof/>
                        </w:rPr>
                        <w:t>To the Resident</w:t>
                      </w:r>
                    </w:p>
                    <w:p w14:paraId="756DE859" w14:textId="77777777" w:rsidR="00E33F1A" w:rsidRPr="000D1B6C" w:rsidRDefault="00E33F1A" w:rsidP="000D1B6C">
                      <w:pPr>
                        <w:pStyle w:val="NoSpacing"/>
                      </w:pPr>
                      <w:r w:rsidRPr="008F310E">
                        <w:rPr>
                          <w:noProof/>
                        </w:rPr>
                        <w:t>48A Lower Somerville Road</w:t>
                      </w:r>
                    </w:p>
                    <w:p w14:paraId="14779326" w14:textId="77777777" w:rsidR="00E33F1A" w:rsidRPr="000D1B6C" w:rsidRDefault="00E33F1A" w:rsidP="000D1B6C">
                      <w:pPr>
                        <w:pStyle w:val="NoSpacing"/>
                      </w:pPr>
                      <w:r w:rsidRPr="008F310E">
                        <w:rPr>
                          <w:noProof/>
                        </w:rPr>
                        <w:t>SOMERVILLE  VICTORIA  3912</w:t>
                      </w:r>
                    </w:p>
                    <w:p w14:paraId="4A54D32C" w14:textId="77777777" w:rsidR="00E33F1A" w:rsidRDefault="00E33F1A" w:rsidP="00946786">
                      <w:pPr>
                        <w:pStyle w:val="NoSpacing"/>
                      </w:pPr>
                    </w:p>
                  </w:txbxContent>
                </v:textbox>
                <w10:anchorlock/>
              </v:shape>
            </w:pict>
          </mc:Fallback>
        </mc:AlternateContent>
      </w:r>
    </w:p>
    <w:p w14:paraId="117BD70F" w14:textId="77777777" w:rsidR="00E33F1A" w:rsidRPr="00EA23BF" w:rsidRDefault="00E33F1A" w:rsidP="00EA23BF">
      <w:r w:rsidRPr="00EA23BF">
        <w:t>Dear Resident, </w:t>
      </w:r>
    </w:p>
    <w:p w14:paraId="56F6181D" w14:textId="77777777" w:rsidR="00E33F1A" w:rsidRPr="00EA23BF" w:rsidRDefault="00E33F1A" w:rsidP="00EA23BF">
      <w:r w:rsidRPr="00EA23BF">
        <w:rPr>
          <w:b/>
          <w:bCs/>
        </w:rPr>
        <w:t>Upcoming road works on Eramosa Road East</w:t>
      </w:r>
      <w:r w:rsidRPr="00EA23BF">
        <w:t> </w:t>
      </w:r>
    </w:p>
    <w:p w14:paraId="3A07FD2F"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5F88B616"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1ABE44CF" w14:textId="77777777" w:rsidR="00E33F1A" w:rsidRPr="00EA23BF" w:rsidRDefault="00E33F1A" w:rsidP="00EA23BF">
      <w:r w:rsidRPr="00EA23BF">
        <w:rPr>
          <w:b/>
          <w:bCs/>
        </w:rPr>
        <w:t>What this means for you</w:t>
      </w:r>
      <w:r w:rsidRPr="00EA23BF">
        <w:t> </w:t>
      </w:r>
    </w:p>
    <w:p w14:paraId="1062725F"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2BCA70B1"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10520966"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363F5264"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364892FB"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193B7A0F" w14:textId="77777777" w:rsidR="00E33F1A" w:rsidRDefault="00E33F1A" w:rsidP="00EA23BF">
      <w:pPr>
        <w:rPr>
          <w:b/>
          <w:bCs/>
        </w:rPr>
      </w:pPr>
    </w:p>
    <w:p w14:paraId="19C640E2" w14:textId="77777777" w:rsidR="00E33F1A" w:rsidRDefault="00E33F1A" w:rsidP="00EA23BF">
      <w:pPr>
        <w:rPr>
          <w:b/>
          <w:bCs/>
        </w:rPr>
      </w:pPr>
    </w:p>
    <w:p w14:paraId="65B3D0C0" w14:textId="77777777" w:rsidR="00E33F1A" w:rsidRPr="00EA23BF" w:rsidRDefault="00E33F1A" w:rsidP="00EA23BF">
      <w:r w:rsidRPr="00EA23BF">
        <w:rPr>
          <w:b/>
          <w:bCs/>
        </w:rPr>
        <w:lastRenderedPageBreak/>
        <w:t>Questions or specific needs?</w:t>
      </w:r>
      <w:r w:rsidRPr="00EA23BF">
        <w:t> </w:t>
      </w:r>
    </w:p>
    <w:p w14:paraId="3E5C4DDC" w14:textId="77777777" w:rsidR="00E33F1A" w:rsidRPr="00EA23BF" w:rsidRDefault="00E33F1A" w:rsidP="00EA23BF">
      <w:r w:rsidRPr="00EA23BF">
        <w:t>If you have specific medical or mobility needs, or if you have any questions or concerns during construction, please reach out to our team: </w:t>
      </w:r>
    </w:p>
    <w:p w14:paraId="7623D147"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57208142"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150BB38B" w14:textId="77777777" w:rsidR="00E33F1A" w:rsidRPr="00EA23BF" w:rsidRDefault="00E33F1A" w:rsidP="00EA23BF">
      <w:r w:rsidRPr="00EA23BF">
        <w:t>Thank you for your patience and understanding while we work to build a safer, better road for our community.  </w:t>
      </w:r>
    </w:p>
    <w:p w14:paraId="7CF3AAEB" w14:textId="77777777" w:rsidR="00E33F1A" w:rsidRPr="00EA23BF" w:rsidRDefault="00E33F1A" w:rsidP="00EA23BF">
      <w:r w:rsidRPr="00EA23BF">
        <w:t> </w:t>
      </w:r>
    </w:p>
    <w:p w14:paraId="2AF0E7E4" w14:textId="77777777" w:rsidR="00E33F1A" w:rsidRPr="00EA23BF" w:rsidRDefault="00E33F1A" w:rsidP="00EA23BF">
      <w:r w:rsidRPr="00EA23BF">
        <w:t>Kind regards,  </w:t>
      </w:r>
    </w:p>
    <w:p w14:paraId="76FCECAB" w14:textId="77777777" w:rsidR="00E33F1A" w:rsidRPr="00EA23BF" w:rsidRDefault="00E33F1A" w:rsidP="00EA23BF">
      <w:r w:rsidRPr="00EA23BF">
        <w:t>Alex Christie </w:t>
      </w:r>
    </w:p>
    <w:p w14:paraId="601049F7" w14:textId="77777777" w:rsidR="00E33F1A" w:rsidRPr="00EA23BF" w:rsidRDefault="00E33F1A" w:rsidP="00EA23BF">
      <w:r w:rsidRPr="00EA23BF">
        <w:t>Project Manager </w:t>
      </w:r>
      <w:r>
        <w:br/>
        <w:t>Mornington Peninsula Shire</w:t>
      </w:r>
    </w:p>
    <w:p w14:paraId="6BF26DA8" w14:textId="77777777" w:rsidR="00E33F1A" w:rsidRPr="00EA23BF" w:rsidRDefault="00E33F1A" w:rsidP="00EA23BF">
      <w:r w:rsidRPr="00EA23BF">
        <w:t> </w:t>
      </w:r>
    </w:p>
    <w:p w14:paraId="4E65B992"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20317081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2F8CF37A" w14:textId="77777777" w:rsidR="00E33F1A" w:rsidRDefault="00E33F1A" w:rsidP="00EA23BF">
      <w:pPr>
        <w:sectPr w:rsidR="00E33F1A" w:rsidSect="00E33F1A">
          <w:headerReference w:type="even" r:id="rId307"/>
          <w:headerReference w:type="default" r:id="rId308"/>
          <w:footerReference w:type="even" r:id="rId309"/>
          <w:footerReference w:type="default" r:id="rId310"/>
          <w:headerReference w:type="first" r:id="rId311"/>
          <w:footerReference w:type="first" r:id="rId312"/>
          <w:pgSz w:w="11907" w:h="16839" w:code="9"/>
          <w:pgMar w:top="1871" w:right="1247" w:bottom="1247" w:left="1247" w:header="340" w:footer="510" w:gutter="0"/>
          <w:pgNumType w:start="1"/>
          <w:cols w:space="340"/>
          <w:titlePg/>
          <w:docGrid w:linePitch="360"/>
        </w:sectPr>
      </w:pPr>
    </w:p>
    <w:sdt>
      <w:sdtPr>
        <w:id w:val="-854347864"/>
        <w:placeholder>
          <w:docPart w:val="D695BB6311944788B4EB40A2B2137E9A"/>
        </w:placeholder>
        <w:date w:fullDate="2026-09-09T00:00:00Z">
          <w:dateFormat w:val="d MMMM yyyy"/>
          <w:lid w:val="en-AU"/>
          <w:storeMappedDataAs w:val="dateTime"/>
          <w:calendar w:val="gregorian"/>
        </w:date>
      </w:sdtPr>
      <w:sdtContent>
        <w:p w14:paraId="4D655634" w14:textId="77777777" w:rsidR="00E33F1A" w:rsidRPr="00A30332" w:rsidRDefault="00E33F1A" w:rsidP="003062FC">
          <w:pPr>
            <w:pStyle w:val="BodyText"/>
            <w:spacing w:after="200"/>
            <w:ind w:firstLine="851"/>
          </w:pPr>
          <w:r>
            <w:t>9 September 2026</w:t>
          </w:r>
        </w:p>
      </w:sdtContent>
    </w:sdt>
    <w:p w14:paraId="43A8DC49"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380719214"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40402759" w14:textId="77777777" w:rsidR="00E33F1A" w:rsidRPr="000D1B6C" w:rsidRDefault="00E33F1A" w:rsidP="000D1B6C">
                            <w:pPr>
                              <w:pStyle w:val="NoSpacing"/>
                            </w:pPr>
                            <w:r w:rsidRPr="008F310E">
                              <w:rPr>
                                <w:noProof/>
                              </w:rPr>
                              <w:t>To the Resident</w:t>
                            </w:r>
                          </w:p>
                          <w:p w14:paraId="78324BA8" w14:textId="77777777" w:rsidR="00E33F1A" w:rsidRPr="000D1B6C" w:rsidRDefault="00E33F1A" w:rsidP="000D1B6C">
                            <w:pPr>
                              <w:pStyle w:val="NoSpacing"/>
                            </w:pPr>
                            <w:r w:rsidRPr="008F310E">
                              <w:rPr>
                                <w:noProof/>
                              </w:rPr>
                              <w:t>134 Eramosa Road East</w:t>
                            </w:r>
                          </w:p>
                          <w:p w14:paraId="3C8D736D" w14:textId="77777777" w:rsidR="00E33F1A" w:rsidRPr="000D1B6C" w:rsidRDefault="00E33F1A" w:rsidP="000D1B6C">
                            <w:pPr>
                              <w:pStyle w:val="NoSpacing"/>
                            </w:pPr>
                            <w:r w:rsidRPr="008F310E">
                              <w:rPr>
                                <w:noProof/>
                              </w:rPr>
                              <w:t>SOMERVILLE  VICTORIA  3912</w:t>
                            </w:r>
                          </w:p>
                          <w:p w14:paraId="1991FF22"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76"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NuL&#10;imwUAgAAJQQAAA4AAAAAAAAAAAAAAAAALgIAAGRycy9lMm9Eb2MueG1sUEsBAi0AFAAGAAgAAAAh&#10;AJjkzPDcAAAABQEAAA8AAAAAAAAAAAAAAAAAbgQAAGRycy9kb3ducmV2LnhtbFBLBQYAAAAABAAE&#10;APMAAAB3BQAAAAA=&#10;" filled="f" stroked="f" strokeweight=".5pt">
                <v:textbox inset="0,0,0,0">
                  <w:txbxContent>
                    <w:p w14:paraId="40402759" w14:textId="77777777" w:rsidR="00E33F1A" w:rsidRPr="000D1B6C" w:rsidRDefault="00E33F1A" w:rsidP="000D1B6C">
                      <w:pPr>
                        <w:pStyle w:val="NoSpacing"/>
                      </w:pPr>
                      <w:r w:rsidRPr="008F310E">
                        <w:rPr>
                          <w:noProof/>
                        </w:rPr>
                        <w:t>To the Resident</w:t>
                      </w:r>
                    </w:p>
                    <w:p w14:paraId="78324BA8" w14:textId="77777777" w:rsidR="00E33F1A" w:rsidRPr="000D1B6C" w:rsidRDefault="00E33F1A" w:rsidP="000D1B6C">
                      <w:pPr>
                        <w:pStyle w:val="NoSpacing"/>
                      </w:pPr>
                      <w:r w:rsidRPr="008F310E">
                        <w:rPr>
                          <w:noProof/>
                        </w:rPr>
                        <w:t>134 Eramosa Road East</w:t>
                      </w:r>
                    </w:p>
                    <w:p w14:paraId="3C8D736D" w14:textId="77777777" w:rsidR="00E33F1A" w:rsidRPr="000D1B6C" w:rsidRDefault="00E33F1A" w:rsidP="000D1B6C">
                      <w:pPr>
                        <w:pStyle w:val="NoSpacing"/>
                      </w:pPr>
                      <w:r w:rsidRPr="008F310E">
                        <w:rPr>
                          <w:noProof/>
                        </w:rPr>
                        <w:t>SOMERVILLE  VICTORIA  3912</w:t>
                      </w:r>
                    </w:p>
                    <w:p w14:paraId="1991FF22" w14:textId="77777777" w:rsidR="00E33F1A" w:rsidRDefault="00E33F1A" w:rsidP="00946786">
                      <w:pPr>
                        <w:pStyle w:val="NoSpacing"/>
                      </w:pPr>
                    </w:p>
                  </w:txbxContent>
                </v:textbox>
                <w10:anchorlock/>
              </v:shape>
            </w:pict>
          </mc:Fallback>
        </mc:AlternateContent>
      </w:r>
    </w:p>
    <w:p w14:paraId="4017BCBA" w14:textId="77777777" w:rsidR="00E33F1A" w:rsidRPr="00EA23BF" w:rsidRDefault="00E33F1A" w:rsidP="00EA23BF">
      <w:r w:rsidRPr="00EA23BF">
        <w:t>Dear Resident, </w:t>
      </w:r>
    </w:p>
    <w:p w14:paraId="69B00E19" w14:textId="77777777" w:rsidR="00E33F1A" w:rsidRPr="00EA23BF" w:rsidRDefault="00E33F1A" w:rsidP="00EA23BF">
      <w:r w:rsidRPr="00EA23BF">
        <w:rPr>
          <w:b/>
          <w:bCs/>
        </w:rPr>
        <w:t>Upcoming road works on Eramosa Road East</w:t>
      </w:r>
      <w:r w:rsidRPr="00EA23BF">
        <w:t> </w:t>
      </w:r>
    </w:p>
    <w:p w14:paraId="2219CFD1"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53464CA2"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4AF6B62C" w14:textId="77777777" w:rsidR="00E33F1A" w:rsidRPr="00EA23BF" w:rsidRDefault="00E33F1A" w:rsidP="00EA23BF">
      <w:r w:rsidRPr="00EA23BF">
        <w:rPr>
          <w:b/>
          <w:bCs/>
        </w:rPr>
        <w:t>What this means for you</w:t>
      </w:r>
      <w:r w:rsidRPr="00EA23BF">
        <w:t> </w:t>
      </w:r>
    </w:p>
    <w:p w14:paraId="75B78F39"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1DFE645C"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435CF191"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5FAC20D7"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6974B7C9"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3DBB9880" w14:textId="77777777" w:rsidR="00E33F1A" w:rsidRDefault="00E33F1A" w:rsidP="00EA23BF">
      <w:pPr>
        <w:rPr>
          <w:b/>
          <w:bCs/>
        </w:rPr>
      </w:pPr>
    </w:p>
    <w:p w14:paraId="60D6315A" w14:textId="77777777" w:rsidR="00E33F1A" w:rsidRDefault="00E33F1A" w:rsidP="00EA23BF">
      <w:pPr>
        <w:rPr>
          <w:b/>
          <w:bCs/>
        </w:rPr>
      </w:pPr>
    </w:p>
    <w:p w14:paraId="14303525" w14:textId="77777777" w:rsidR="00E33F1A" w:rsidRPr="00EA23BF" w:rsidRDefault="00E33F1A" w:rsidP="00EA23BF">
      <w:r w:rsidRPr="00EA23BF">
        <w:rPr>
          <w:b/>
          <w:bCs/>
        </w:rPr>
        <w:lastRenderedPageBreak/>
        <w:t>Questions or specific needs?</w:t>
      </w:r>
      <w:r w:rsidRPr="00EA23BF">
        <w:t> </w:t>
      </w:r>
    </w:p>
    <w:p w14:paraId="1873920D" w14:textId="77777777" w:rsidR="00E33F1A" w:rsidRPr="00EA23BF" w:rsidRDefault="00E33F1A" w:rsidP="00EA23BF">
      <w:r w:rsidRPr="00EA23BF">
        <w:t>If you have specific medical or mobility needs, or if you have any questions or concerns during construction, please reach out to our team: </w:t>
      </w:r>
    </w:p>
    <w:p w14:paraId="24B6CCC0"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13D994EE"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1D332443" w14:textId="77777777" w:rsidR="00E33F1A" w:rsidRPr="00EA23BF" w:rsidRDefault="00E33F1A" w:rsidP="00EA23BF">
      <w:r w:rsidRPr="00EA23BF">
        <w:t>Thank you for your patience and understanding while we work to build a safer, better road for our community.  </w:t>
      </w:r>
    </w:p>
    <w:p w14:paraId="4E02E1DA" w14:textId="77777777" w:rsidR="00E33F1A" w:rsidRPr="00EA23BF" w:rsidRDefault="00E33F1A" w:rsidP="00EA23BF">
      <w:r w:rsidRPr="00EA23BF">
        <w:t> </w:t>
      </w:r>
    </w:p>
    <w:p w14:paraId="5F9F34EC" w14:textId="77777777" w:rsidR="00E33F1A" w:rsidRPr="00EA23BF" w:rsidRDefault="00E33F1A" w:rsidP="00EA23BF">
      <w:r w:rsidRPr="00EA23BF">
        <w:t>Kind regards,  </w:t>
      </w:r>
    </w:p>
    <w:p w14:paraId="79BE1B92" w14:textId="77777777" w:rsidR="00E33F1A" w:rsidRPr="00EA23BF" w:rsidRDefault="00E33F1A" w:rsidP="00EA23BF">
      <w:r w:rsidRPr="00EA23BF">
        <w:t>Alex Christie </w:t>
      </w:r>
    </w:p>
    <w:p w14:paraId="0D34A814" w14:textId="77777777" w:rsidR="00E33F1A" w:rsidRPr="00EA23BF" w:rsidRDefault="00E33F1A" w:rsidP="00EA23BF">
      <w:r w:rsidRPr="00EA23BF">
        <w:t>Project Manager </w:t>
      </w:r>
      <w:r>
        <w:br/>
        <w:t>Mornington Peninsula Shire</w:t>
      </w:r>
    </w:p>
    <w:p w14:paraId="3820BA71" w14:textId="77777777" w:rsidR="00E33F1A" w:rsidRPr="00EA23BF" w:rsidRDefault="00E33F1A" w:rsidP="00EA23BF">
      <w:r w:rsidRPr="00EA23BF">
        <w:t> </w:t>
      </w:r>
    </w:p>
    <w:p w14:paraId="5A9D5D36"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7218070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620DCA7D" w14:textId="77777777" w:rsidR="00E33F1A" w:rsidRDefault="00E33F1A" w:rsidP="00EA23BF">
      <w:pPr>
        <w:sectPr w:rsidR="00E33F1A" w:rsidSect="00E33F1A">
          <w:headerReference w:type="even" r:id="rId313"/>
          <w:headerReference w:type="default" r:id="rId314"/>
          <w:footerReference w:type="even" r:id="rId315"/>
          <w:footerReference w:type="default" r:id="rId316"/>
          <w:headerReference w:type="first" r:id="rId317"/>
          <w:footerReference w:type="first" r:id="rId318"/>
          <w:pgSz w:w="11907" w:h="16839" w:code="9"/>
          <w:pgMar w:top="1871" w:right="1247" w:bottom="1247" w:left="1247" w:header="340" w:footer="510" w:gutter="0"/>
          <w:pgNumType w:start="1"/>
          <w:cols w:space="340"/>
          <w:titlePg/>
          <w:docGrid w:linePitch="360"/>
        </w:sectPr>
      </w:pPr>
    </w:p>
    <w:sdt>
      <w:sdtPr>
        <w:id w:val="775674405"/>
        <w:placeholder>
          <w:docPart w:val="45E73990B47B41DE9DE8F46C98734E6A"/>
        </w:placeholder>
        <w:date w:fullDate="2026-09-09T00:00:00Z">
          <w:dateFormat w:val="d MMMM yyyy"/>
          <w:lid w:val="en-AU"/>
          <w:storeMappedDataAs w:val="dateTime"/>
          <w:calendar w:val="gregorian"/>
        </w:date>
      </w:sdtPr>
      <w:sdtContent>
        <w:p w14:paraId="461E1080" w14:textId="77777777" w:rsidR="00E33F1A" w:rsidRPr="00A30332" w:rsidRDefault="00E33F1A" w:rsidP="003062FC">
          <w:pPr>
            <w:pStyle w:val="BodyText"/>
            <w:spacing w:after="200"/>
            <w:ind w:firstLine="851"/>
          </w:pPr>
          <w:r>
            <w:t>9 September 2026</w:t>
          </w:r>
        </w:p>
      </w:sdtContent>
    </w:sdt>
    <w:p w14:paraId="0A6BD858"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284725469"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31D7B621" w14:textId="77777777" w:rsidR="00E33F1A" w:rsidRPr="000D1B6C" w:rsidRDefault="00E33F1A" w:rsidP="000D1B6C">
                            <w:pPr>
                              <w:pStyle w:val="NoSpacing"/>
                            </w:pPr>
                            <w:r w:rsidRPr="008F310E">
                              <w:rPr>
                                <w:noProof/>
                              </w:rPr>
                              <w:t>To the Resident</w:t>
                            </w:r>
                          </w:p>
                          <w:p w14:paraId="3B72E34F" w14:textId="77777777" w:rsidR="00E33F1A" w:rsidRPr="000D1B6C" w:rsidRDefault="00E33F1A" w:rsidP="000D1B6C">
                            <w:pPr>
                              <w:pStyle w:val="NoSpacing"/>
                            </w:pPr>
                            <w:r w:rsidRPr="008F310E">
                              <w:rPr>
                                <w:noProof/>
                              </w:rPr>
                              <w:t>132 Eramosa Road East</w:t>
                            </w:r>
                          </w:p>
                          <w:p w14:paraId="418726F0" w14:textId="77777777" w:rsidR="00E33F1A" w:rsidRPr="000D1B6C" w:rsidRDefault="00E33F1A" w:rsidP="000D1B6C">
                            <w:pPr>
                              <w:pStyle w:val="NoSpacing"/>
                            </w:pPr>
                            <w:r w:rsidRPr="008F310E">
                              <w:rPr>
                                <w:noProof/>
                              </w:rPr>
                              <w:t>SOMERVILLE  VICTORIA  3912</w:t>
                            </w:r>
                          </w:p>
                          <w:p w14:paraId="78EDABD6"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77"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" filled="f" stroked="f" strokeweight=".5pt">
                <v:textbox inset="0,0,0,0">
                  <w:txbxContent>
                    <w:p w14:paraId="31D7B621" w14:textId="77777777" w:rsidR="00E33F1A" w:rsidRPr="000D1B6C" w:rsidRDefault="00E33F1A" w:rsidP="000D1B6C">
                      <w:pPr>
                        <w:pStyle w:val="NoSpacing"/>
                      </w:pPr>
                      <w:r w:rsidRPr="008F310E">
                        <w:rPr>
                          <w:noProof/>
                        </w:rPr>
                        <w:t>To the Resident</w:t>
                      </w:r>
                    </w:p>
                    <w:p w14:paraId="3B72E34F" w14:textId="77777777" w:rsidR="00E33F1A" w:rsidRPr="000D1B6C" w:rsidRDefault="00E33F1A" w:rsidP="000D1B6C">
                      <w:pPr>
                        <w:pStyle w:val="NoSpacing"/>
                      </w:pPr>
                      <w:r w:rsidRPr="008F310E">
                        <w:rPr>
                          <w:noProof/>
                        </w:rPr>
                        <w:t>132 Eramosa Road East</w:t>
                      </w:r>
                    </w:p>
                    <w:p w14:paraId="418726F0" w14:textId="77777777" w:rsidR="00E33F1A" w:rsidRPr="000D1B6C" w:rsidRDefault="00E33F1A" w:rsidP="000D1B6C">
                      <w:pPr>
                        <w:pStyle w:val="NoSpacing"/>
                      </w:pPr>
                      <w:r w:rsidRPr="008F310E">
                        <w:rPr>
                          <w:noProof/>
                        </w:rPr>
                        <w:t>SOMERVILLE  VICTORIA  3912</w:t>
                      </w:r>
                    </w:p>
                    <w:p w14:paraId="78EDABD6" w14:textId="77777777" w:rsidR="00E33F1A" w:rsidRDefault="00E33F1A" w:rsidP="00946786">
                      <w:pPr>
                        <w:pStyle w:val="NoSpacing"/>
                      </w:pPr>
                    </w:p>
                  </w:txbxContent>
                </v:textbox>
                <w10:anchorlock/>
              </v:shape>
            </w:pict>
          </mc:Fallback>
        </mc:AlternateContent>
      </w:r>
    </w:p>
    <w:p w14:paraId="66575346" w14:textId="77777777" w:rsidR="00E33F1A" w:rsidRPr="00EA23BF" w:rsidRDefault="00E33F1A" w:rsidP="00EA23BF">
      <w:r w:rsidRPr="00EA23BF">
        <w:t>Dear Resident, </w:t>
      </w:r>
    </w:p>
    <w:p w14:paraId="3F22A42F" w14:textId="77777777" w:rsidR="00E33F1A" w:rsidRPr="00EA23BF" w:rsidRDefault="00E33F1A" w:rsidP="00EA23BF">
      <w:r w:rsidRPr="00EA23BF">
        <w:rPr>
          <w:b/>
          <w:bCs/>
        </w:rPr>
        <w:t>Upcoming road works on Eramosa Road East</w:t>
      </w:r>
      <w:r w:rsidRPr="00EA23BF">
        <w:t> </w:t>
      </w:r>
    </w:p>
    <w:p w14:paraId="2F016D4D"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64CAEEB9"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5835218C" w14:textId="77777777" w:rsidR="00E33F1A" w:rsidRPr="00EA23BF" w:rsidRDefault="00E33F1A" w:rsidP="00EA23BF">
      <w:r w:rsidRPr="00EA23BF">
        <w:rPr>
          <w:b/>
          <w:bCs/>
        </w:rPr>
        <w:t>What this means for you</w:t>
      </w:r>
      <w:r w:rsidRPr="00EA23BF">
        <w:t> </w:t>
      </w:r>
    </w:p>
    <w:p w14:paraId="0954D8BF"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170BC58C"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39A63B24"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39379F28"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25E19B86"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5B181CEC" w14:textId="77777777" w:rsidR="00E33F1A" w:rsidRDefault="00E33F1A" w:rsidP="00EA23BF">
      <w:pPr>
        <w:rPr>
          <w:b/>
          <w:bCs/>
        </w:rPr>
      </w:pPr>
    </w:p>
    <w:p w14:paraId="471A813F" w14:textId="77777777" w:rsidR="00E33F1A" w:rsidRDefault="00E33F1A" w:rsidP="00EA23BF">
      <w:pPr>
        <w:rPr>
          <w:b/>
          <w:bCs/>
        </w:rPr>
      </w:pPr>
    </w:p>
    <w:p w14:paraId="5EDD1CDC" w14:textId="77777777" w:rsidR="00E33F1A" w:rsidRPr="00EA23BF" w:rsidRDefault="00E33F1A" w:rsidP="00EA23BF">
      <w:r w:rsidRPr="00EA23BF">
        <w:rPr>
          <w:b/>
          <w:bCs/>
        </w:rPr>
        <w:lastRenderedPageBreak/>
        <w:t>Questions or specific needs?</w:t>
      </w:r>
      <w:r w:rsidRPr="00EA23BF">
        <w:t> </w:t>
      </w:r>
    </w:p>
    <w:p w14:paraId="63A90EFE" w14:textId="77777777" w:rsidR="00E33F1A" w:rsidRPr="00EA23BF" w:rsidRDefault="00E33F1A" w:rsidP="00EA23BF">
      <w:r w:rsidRPr="00EA23BF">
        <w:t>If you have specific medical or mobility needs, or if you have any questions or concerns during construction, please reach out to our team: </w:t>
      </w:r>
    </w:p>
    <w:p w14:paraId="67B115C4"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0F9CE4D6"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1103970C" w14:textId="77777777" w:rsidR="00E33F1A" w:rsidRPr="00EA23BF" w:rsidRDefault="00E33F1A" w:rsidP="00EA23BF">
      <w:r w:rsidRPr="00EA23BF">
        <w:t>Thank you for your patience and understanding while we work to build a safer, better road for our community.  </w:t>
      </w:r>
    </w:p>
    <w:p w14:paraId="51C66EC4" w14:textId="77777777" w:rsidR="00E33F1A" w:rsidRPr="00EA23BF" w:rsidRDefault="00E33F1A" w:rsidP="00EA23BF">
      <w:r w:rsidRPr="00EA23BF">
        <w:t> </w:t>
      </w:r>
    </w:p>
    <w:p w14:paraId="44943303" w14:textId="77777777" w:rsidR="00E33F1A" w:rsidRPr="00EA23BF" w:rsidRDefault="00E33F1A" w:rsidP="00EA23BF">
      <w:r w:rsidRPr="00EA23BF">
        <w:t>Kind regards,  </w:t>
      </w:r>
    </w:p>
    <w:p w14:paraId="0475E3D1" w14:textId="77777777" w:rsidR="00E33F1A" w:rsidRPr="00EA23BF" w:rsidRDefault="00E33F1A" w:rsidP="00EA23BF">
      <w:r w:rsidRPr="00EA23BF">
        <w:t>Alex Christie </w:t>
      </w:r>
    </w:p>
    <w:p w14:paraId="39B187B7" w14:textId="77777777" w:rsidR="00E33F1A" w:rsidRPr="00EA23BF" w:rsidRDefault="00E33F1A" w:rsidP="00EA23BF">
      <w:r w:rsidRPr="00EA23BF">
        <w:t>Project Manager </w:t>
      </w:r>
      <w:r>
        <w:br/>
        <w:t>Mornington Peninsula Shire</w:t>
      </w:r>
    </w:p>
    <w:p w14:paraId="6AB0598F" w14:textId="77777777" w:rsidR="00E33F1A" w:rsidRPr="00EA23BF" w:rsidRDefault="00E33F1A" w:rsidP="00EA23BF">
      <w:r w:rsidRPr="00EA23BF">
        <w:t> </w:t>
      </w:r>
    </w:p>
    <w:p w14:paraId="0A68BA3D"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1389811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6EBD703A" w14:textId="77777777" w:rsidR="00E33F1A" w:rsidRDefault="00E33F1A" w:rsidP="00EA23BF">
      <w:pPr>
        <w:sectPr w:rsidR="00E33F1A" w:rsidSect="00E33F1A">
          <w:headerReference w:type="even" r:id="rId319"/>
          <w:headerReference w:type="default" r:id="rId320"/>
          <w:footerReference w:type="even" r:id="rId321"/>
          <w:footerReference w:type="default" r:id="rId322"/>
          <w:headerReference w:type="first" r:id="rId323"/>
          <w:footerReference w:type="first" r:id="rId324"/>
          <w:pgSz w:w="11907" w:h="16839" w:code="9"/>
          <w:pgMar w:top="1871" w:right="1247" w:bottom="1247" w:left="1247" w:header="340" w:footer="510" w:gutter="0"/>
          <w:pgNumType w:start="1"/>
          <w:cols w:space="340"/>
          <w:titlePg/>
          <w:docGrid w:linePitch="360"/>
        </w:sectPr>
      </w:pPr>
    </w:p>
    <w:sdt>
      <w:sdtPr>
        <w:id w:val="528146913"/>
        <w:placeholder>
          <w:docPart w:val="DA1178D2FB304A268B29C47E786A15F6"/>
        </w:placeholder>
        <w:date w:fullDate="2026-09-09T00:00:00Z">
          <w:dateFormat w:val="d MMMM yyyy"/>
          <w:lid w:val="en-AU"/>
          <w:storeMappedDataAs w:val="dateTime"/>
          <w:calendar w:val="gregorian"/>
        </w:date>
      </w:sdtPr>
      <w:sdtContent>
        <w:p w14:paraId="74875881" w14:textId="77777777" w:rsidR="00E33F1A" w:rsidRPr="00A30332" w:rsidRDefault="00E33F1A" w:rsidP="003062FC">
          <w:pPr>
            <w:pStyle w:val="BodyText"/>
            <w:spacing w:after="200"/>
            <w:ind w:firstLine="851"/>
          </w:pPr>
          <w:r>
            <w:t>9 September 2026</w:t>
          </w:r>
        </w:p>
      </w:sdtContent>
    </w:sdt>
    <w:p w14:paraId="075B3B63"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52132439"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29104FC0" w14:textId="77777777" w:rsidR="00E33F1A" w:rsidRPr="000D1B6C" w:rsidRDefault="00E33F1A" w:rsidP="000D1B6C">
                            <w:pPr>
                              <w:pStyle w:val="NoSpacing"/>
                            </w:pPr>
                            <w:r w:rsidRPr="008F310E">
                              <w:rPr>
                                <w:noProof/>
                              </w:rPr>
                              <w:t>To the Resident</w:t>
                            </w:r>
                          </w:p>
                          <w:p w14:paraId="71D04147" w14:textId="77777777" w:rsidR="00E33F1A" w:rsidRPr="000D1B6C" w:rsidRDefault="00E33F1A" w:rsidP="000D1B6C">
                            <w:pPr>
                              <w:pStyle w:val="NoSpacing"/>
                            </w:pPr>
                            <w:r w:rsidRPr="008F310E">
                              <w:rPr>
                                <w:noProof/>
                              </w:rPr>
                              <w:t>157 Eramosa Road East</w:t>
                            </w:r>
                          </w:p>
                          <w:p w14:paraId="5D653A66" w14:textId="77777777" w:rsidR="00E33F1A" w:rsidRPr="000D1B6C" w:rsidRDefault="00E33F1A" w:rsidP="000D1B6C">
                            <w:pPr>
                              <w:pStyle w:val="NoSpacing"/>
                            </w:pPr>
                            <w:r w:rsidRPr="008F310E">
                              <w:rPr>
                                <w:noProof/>
                              </w:rPr>
                              <w:t>SOMERVILLE  VICTORIA  3912</w:t>
                            </w:r>
                          </w:p>
                          <w:p w14:paraId="0F7E53C4"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78"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NnE&#10;wyYUAgAAJQQAAA4AAAAAAAAAAAAAAAAALgIAAGRycy9lMm9Eb2MueG1sUEsBAi0AFAAGAAgAAAAh&#10;AJjkzPDcAAAABQEAAA8AAAAAAAAAAAAAAAAAbgQAAGRycy9kb3ducmV2LnhtbFBLBQYAAAAABAAE&#10;APMAAAB3BQAAAAA=&#10;" filled="f" stroked="f" strokeweight=".5pt">
                <v:textbox inset="0,0,0,0">
                  <w:txbxContent>
                    <w:p w14:paraId="29104FC0" w14:textId="77777777" w:rsidR="00E33F1A" w:rsidRPr="000D1B6C" w:rsidRDefault="00E33F1A" w:rsidP="000D1B6C">
                      <w:pPr>
                        <w:pStyle w:val="NoSpacing"/>
                      </w:pPr>
                      <w:r w:rsidRPr="008F310E">
                        <w:rPr>
                          <w:noProof/>
                        </w:rPr>
                        <w:t>To the Resident</w:t>
                      </w:r>
                    </w:p>
                    <w:p w14:paraId="71D04147" w14:textId="77777777" w:rsidR="00E33F1A" w:rsidRPr="000D1B6C" w:rsidRDefault="00E33F1A" w:rsidP="000D1B6C">
                      <w:pPr>
                        <w:pStyle w:val="NoSpacing"/>
                      </w:pPr>
                      <w:r w:rsidRPr="008F310E">
                        <w:rPr>
                          <w:noProof/>
                        </w:rPr>
                        <w:t>157 Eramosa Road East</w:t>
                      </w:r>
                    </w:p>
                    <w:p w14:paraId="5D653A66" w14:textId="77777777" w:rsidR="00E33F1A" w:rsidRPr="000D1B6C" w:rsidRDefault="00E33F1A" w:rsidP="000D1B6C">
                      <w:pPr>
                        <w:pStyle w:val="NoSpacing"/>
                      </w:pPr>
                      <w:r w:rsidRPr="008F310E">
                        <w:rPr>
                          <w:noProof/>
                        </w:rPr>
                        <w:t>SOMERVILLE  VICTORIA  3912</w:t>
                      </w:r>
                    </w:p>
                    <w:p w14:paraId="0F7E53C4" w14:textId="77777777" w:rsidR="00E33F1A" w:rsidRDefault="00E33F1A" w:rsidP="00946786">
                      <w:pPr>
                        <w:pStyle w:val="NoSpacing"/>
                      </w:pPr>
                    </w:p>
                  </w:txbxContent>
                </v:textbox>
                <w10:anchorlock/>
              </v:shape>
            </w:pict>
          </mc:Fallback>
        </mc:AlternateContent>
      </w:r>
    </w:p>
    <w:p w14:paraId="5201F571" w14:textId="77777777" w:rsidR="00E33F1A" w:rsidRPr="00EA23BF" w:rsidRDefault="00E33F1A" w:rsidP="00EA23BF">
      <w:r w:rsidRPr="00EA23BF">
        <w:t>Dear Resident, </w:t>
      </w:r>
    </w:p>
    <w:p w14:paraId="3031DDE6" w14:textId="77777777" w:rsidR="00E33F1A" w:rsidRPr="00EA23BF" w:rsidRDefault="00E33F1A" w:rsidP="00EA23BF">
      <w:r w:rsidRPr="00EA23BF">
        <w:rPr>
          <w:b/>
          <w:bCs/>
        </w:rPr>
        <w:t>Upcoming road works on Eramosa Road East</w:t>
      </w:r>
      <w:r w:rsidRPr="00EA23BF">
        <w:t> </w:t>
      </w:r>
    </w:p>
    <w:p w14:paraId="041A7EF9"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0785D5B3"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3463F331" w14:textId="77777777" w:rsidR="00E33F1A" w:rsidRPr="00EA23BF" w:rsidRDefault="00E33F1A" w:rsidP="00EA23BF">
      <w:r w:rsidRPr="00EA23BF">
        <w:rPr>
          <w:b/>
          <w:bCs/>
        </w:rPr>
        <w:t>What this means for you</w:t>
      </w:r>
      <w:r w:rsidRPr="00EA23BF">
        <w:t> </w:t>
      </w:r>
    </w:p>
    <w:p w14:paraId="79757D5B"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2B57151B"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46D168D3"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6AAF5372"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632132B9"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0BA3DC25" w14:textId="77777777" w:rsidR="00E33F1A" w:rsidRDefault="00E33F1A" w:rsidP="00EA23BF">
      <w:pPr>
        <w:rPr>
          <w:b/>
          <w:bCs/>
        </w:rPr>
      </w:pPr>
    </w:p>
    <w:p w14:paraId="2841315D" w14:textId="77777777" w:rsidR="00E33F1A" w:rsidRDefault="00E33F1A" w:rsidP="00EA23BF">
      <w:pPr>
        <w:rPr>
          <w:b/>
          <w:bCs/>
        </w:rPr>
      </w:pPr>
    </w:p>
    <w:p w14:paraId="680F7FEB" w14:textId="77777777" w:rsidR="00E33F1A" w:rsidRPr="00EA23BF" w:rsidRDefault="00E33F1A" w:rsidP="00EA23BF">
      <w:r w:rsidRPr="00EA23BF">
        <w:rPr>
          <w:b/>
          <w:bCs/>
        </w:rPr>
        <w:lastRenderedPageBreak/>
        <w:t>Questions or specific needs?</w:t>
      </w:r>
      <w:r w:rsidRPr="00EA23BF">
        <w:t> </w:t>
      </w:r>
    </w:p>
    <w:p w14:paraId="35AB50FC" w14:textId="77777777" w:rsidR="00E33F1A" w:rsidRPr="00EA23BF" w:rsidRDefault="00E33F1A" w:rsidP="00EA23BF">
      <w:r w:rsidRPr="00EA23BF">
        <w:t>If you have specific medical or mobility needs, or if you have any questions or concerns during construction, please reach out to our team: </w:t>
      </w:r>
    </w:p>
    <w:p w14:paraId="084E9BA2"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4AB53F49"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2649BE85" w14:textId="77777777" w:rsidR="00E33F1A" w:rsidRPr="00EA23BF" w:rsidRDefault="00E33F1A" w:rsidP="00EA23BF">
      <w:r w:rsidRPr="00EA23BF">
        <w:t>Thank you for your patience and understanding while we work to build a safer, better road for our community.  </w:t>
      </w:r>
    </w:p>
    <w:p w14:paraId="761EB67A" w14:textId="77777777" w:rsidR="00E33F1A" w:rsidRPr="00EA23BF" w:rsidRDefault="00E33F1A" w:rsidP="00EA23BF">
      <w:r w:rsidRPr="00EA23BF">
        <w:t> </w:t>
      </w:r>
    </w:p>
    <w:p w14:paraId="134B4F13" w14:textId="77777777" w:rsidR="00E33F1A" w:rsidRPr="00EA23BF" w:rsidRDefault="00E33F1A" w:rsidP="00EA23BF">
      <w:r w:rsidRPr="00EA23BF">
        <w:t>Kind regards,  </w:t>
      </w:r>
    </w:p>
    <w:p w14:paraId="4B253CFB" w14:textId="77777777" w:rsidR="00E33F1A" w:rsidRPr="00EA23BF" w:rsidRDefault="00E33F1A" w:rsidP="00EA23BF">
      <w:r w:rsidRPr="00EA23BF">
        <w:t>Alex Christie </w:t>
      </w:r>
    </w:p>
    <w:p w14:paraId="6EA1420C" w14:textId="77777777" w:rsidR="00E33F1A" w:rsidRPr="00EA23BF" w:rsidRDefault="00E33F1A" w:rsidP="00EA23BF">
      <w:r w:rsidRPr="00EA23BF">
        <w:t>Project Manager </w:t>
      </w:r>
      <w:r>
        <w:br/>
        <w:t>Mornington Peninsula Shire</w:t>
      </w:r>
    </w:p>
    <w:p w14:paraId="3B6FB089" w14:textId="77777777" w:rsidR="00E33F1A" w:rsidRPr="00EA23BF" w:rsidRDefault="00E33F1A" w:rsidP="00EA23BF">
      <w:r w:rsidRPr="00EA23BF">
        <w:t> </w:t>
      </w:r>
    </w:p>
    <w:p w14:paraId="46D43A15"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7799656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56C507F3" w14:textId="77777777" w:rsidR="00E33F1A" w:rsidRDefault="00E33F1A" w:rsidP="00EA23BF">
      <w:pPr>
        <w:sectPr w:rsidR="00E33F1A" w:rsidSect="00E33F1A">
          <w:headerReference w:type="even" r:id="rId325"/>
          <w:headerReference w:type="default" r:id="rId326"/>
          <w:footerReference w:type="even" r:id="rId327"/>
          <w:footerReference w:type="default" r:id="rId328"/>
          <w:headerReference w:type="first" r:id="rId329"/>
          <w:footerReference w:type="first" r:id="rId330"/>
          <w:pgSz w:w="11907" w:h="16839" w:code="9"/>
          <w:pgMar w:top="1871" w:right="1247" w:bottom="1247" w:left="1247" w:header="340" w:footer="510" w:gutter="0"/>
          <w:pgNumType w:start="1"/>
          <w:cols w:space="340"/>
          <w:titlePg/>
          <w:docGrid w:linePitch="360"/>
        </w:sectPr>
      </w:pPr>
    </w:p>
    <w:sdt>
      <w:sdtPr>
        <w:id w:val="264195611"/>
        <w:placeholder>
          <w:docPart w:val="8BE31C58F1AB4A10875F309AB7DC8EC8"/>
        </w:placeholder>
        <w:date w:fullDate="2026-09-09T00:00:00Z">
          <w:dateFormat w:val="d MMMM yyyy"/>
          <w:lid w:val="en-AU"/>
          <w:storeMappedDataAs w:val="dateTime"/>
          <w:calendar w:val="gregorian"/>
        </w:date>
      </w:sdtPr>
      <w:sdtContent>
        <w:p w14:paraId="5FCEEAB0" w14:textId="77777777" w:rsidR="00E33F1A" w:rsidRPr="00A30332" w:rsidRDefault="00E33F1A" w:rsidP="003062FC">
          <w:pPr>
            <w:pStyle w:val="BodyText"/>
            <w:spacing w:after="200"/>
            <w:ind w:firstLine="851"/>
          </w:pPr>
          <w:r>
            <w:t>9 September 2026</w:t>
          </w:r>
        </w:p>
      </w:sdtContent>
    </w:sdt>
    <w:p w14:paraId="200E53FB"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927139889"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162690A1" w14:textId="77777777" w:rsidR="00E33F1A" w:rsidRPr="000D1B6C" w:rsidRDefault="00E33F1A" w:rsidP="000D1B6C">
                            <w:pPr>
                              <w:pStyle w:val="NoSpacing"/>
                            </w:pPr>
                            <w:r w:rsidRPr="008F310E">
                              <w:rPr>
                                <w:noProof/>
                              </w:rPr>
                              <w:t>To the Resident</w:t>
                            </w:r>
                          </w:p>
                          <w:p w14:paraId="60873FB0" w14:textId="77777777" w:rsidR="00E33F1A" w:rsidRPr="000D1B6C" w:rsidRDefault="00E33F1A" w:rsidP="000D1B6C">
                            <w:pPr>
                              <w:pStyle w:val="NoSpacing"/>
                            </w:pPr>
                            <w:r w:rsidRPr="008F310E">
                              <w:rPr>
                                <w:noProof/>
                              </w:rPr>
                              <w:t>159 Eramosa Road East</w:t>
                            </w:r>
                          </w:p>
                          <w:p w14:paraId="3FA31C8D" w14:textId="77777777" w:rsidR="00E33F1A" w:rsidRPr="000D1B6C" w:rsidRDefault="00E33F1A" w:rsidP="000D1B6C">
                            <w:pPr>
                              <w:pStyle w:val="NoSpacing"/>
                            </w:pPr>
                            <w:r w:rsidRPr="008F310E">
                              <w:rPr>
                                <w:noProof/>
                              </w:rPr>
                              <w:t>SOMERVILLE  VICTORIA  3912</w:t>
                            </w:r>
                          </w:p>
                          <w:p w14:paraId="6F8B305A"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79"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Fhj&#10;5wMUAgAAJQQAAA4AAAAAAAAAAAAAAAAALgIAAGRycy9lMm9Eb2MueG1sUEsBAi0AFAAGAAgAAAAh&#10;AJjkzPDcAAAABQEAAA8AAAAAAAAAAAAAAAAAbgQAAGRycy9kb3ducmV2LnhtbFBLBQYAAAAABAAE&#10;APMAAAB3BQAAAAA=&#10;" filled="f" stroked="f" strokeweight=".5pt">
                <v:textbox inset="0,0,0,0">
                  <w:txbxContent>
                    <w:p w14:paraId="162690A1" w14:textId="77777777" w:rsidR="00E33F1A" w:rsidRPr="000D1B6C" w:rsidRDefault="00E33F1A" w:rsidP="000D1B6C">
                      <w:pPr>
                        <w:pStyle w:val="NoSpacing"/>
                      </w:pPr>
                      <w:r w:rsidRPr="008F310E">
                        <w:rPr>
                          <w:noProof/>
                        </w:rPr>
                        <w:t>To the Resident</w:t>
                      </w:r>
                    </w:p>
                    <w:p w14:paraId="60873FB0" w14:textId="77777777" w:rsidR="00E33F1A" w:rsidRPr="000D1B6C" w:rsidRDefault="00E33F1A" w:rsidP="000D1B6C">
                      <w:pPr>
                        <w:pStyle w:val="NoSpacing"/>
                      </w:pPr>
                      <w:r w:rsidRPr="008F310E">
                        <w:rPr>
                          <w:noProof/>
                        </w:rPr>
                        <w:t>159 Eramosa Road East</w:t>
                      </w:r>
                    </w:p>
                    <w:p w14:paraId="3FA31C8D" w14:textId="77777777" w:rsidR="00E33F1A" w:rsidRPr="000D1B6C" w:rsidRDefault="00E33F1A" w:rsidP="000D1B6C">
                      <w:pPr>
                        <w:pStyle w:val="NoSpacing"/>
                      </w:pPr>
                      <w:r w:rsidRPr="008F310E">
                        <w:rPr>
                          <w:noProof/>
                        </w:rPr>
                        <w:t>SOMERVILLE  VICTORIA  3912</w:t>
                      </w:r>
                    </w:p>
                    <w:p w14:paraId="6F8B305A" w14:textId="77777777" w:rsidR="00E33F1A" w:rsidRDefault="00E33F1A" w:rsidP="00946786">
                      <w:pPr>
                        <w:pStyle w:val="NoSpacing"/>
                      </w:pPr>
                    </w:p>
                  </w:txbxContent>
                </v:textbox>
                <w10:anchorlock/>
              </v:shape>
            </w:pict>
          </mc:Fallback>
        </mc:AlternateContent>
      </w:r>
    </w:p>
    <w:p w14:paraId="60B88931" w14:textId="77777777" w:rsidR="00E33F1A" w:rsidRPr="00EA23BF" w:rsidRDefault="00E33F1A" w:rsidP="00EA23BF">
      <w:r w:rsidRPr="00EA23BF">
        <w:t>Dear Resident, </w:t>
      </w:r>
    </w:p>
    <w:p w14:paraId="227401CE" w14:textId="77777777" w:rsidR="00E33F1A" w:rsidRPr="00EA23BF" w:rsidRDefault="00E33F1A" w:rsidP="00EA23BF">
      <w:r w:rsidRPr="00EA23BF">
        <w:rPr>
          <w:b/>
          <w:bCs/>
        </w:rPr>
        <w:t>Upcoming road works on Eramosa Road East</w:t>
      </w:r>
      <w:r w:rsidRPr="00EA23BF">
        <w:t> </w:t>
      </w:r>
    </w:p>
    <w:p w14:paraId="57760FFB"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674FE959"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7FB7DB03" w14:textId="77777777" w:rsidR="00E33F1A" w:rsidRPr="00EA23BF" w:rsidRDefault="00E33F1A" w:rsidP="00EA23BF">
      <w:r w:rsidRPr="00EA23BF">
        <w:rPr>
          <w:b/>
          <w:bCs/>
        </w:rPr>
        <w:t>What this means for you</w:t>
      </w:r>
      <w:r w:rsidRPr="00EA23BF">
        <w:t> </w:t>
      </w:r>
    </w:p>
    <w:p w14:paraId="4B5A0092"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56D4ABE4"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37D33547"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3CAFAA67"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3A290171"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52292597" w14:textId="77777777" w:rsidR="00E33F1A" w:rsidRDefault="00E33F1A" w:rsidP="00EA23BF">
      <w:pPr>
        <w:rPr>
          <w:b/>
          <w:bCs/>
        </w:rPr>
      </w:pPr>
    </w:p>
    <w:p w14:paraId="0F93EE05" w14:textId="77777777" w:rsidR="00E33F1A" w:rsidRDefault="00E33F1A" w:rsidP="00EA23BF">
      <w:pPr>
        <w:rPr>
          <w:b/>
          <w:bCs/>
        </w:rPr>
      </w:pPr>
    </w:p>
    <w:p w14:paraId="391EF954" w14:textId="77777777" w:rsidR="00E33F1A" w:rsidRPr="00EA23BF" w:rsidRDefault="00E33F1A" w:rsidP="00EA23BF">
      <w:r w:rsidRPr="00EA23BF">
        <w:rPr>
          <w:b/>
          <w:bCs/>
        </w:rPr>
        <w:lastRenderedPageBreak/>
        <w:t>Questions or specific needs?</w:t>
      </w:r>
      <w:r w:rsidRPr="00EA23BF">
        <w:t> </w:t>
      </w:r>
    </w:p>
    <w:p w14:paraId="744FD83D" w14:textId="77777777" w:rsidR="00E33F1A" w:rsidRPr="00EA23BF" w:rsidRDefault="00E33F1A" w:rsidP="00EA23BF">
      <w:r w:rsidRPr="00EA23BF">
        <w:t>If you have specific medical or mobility needs, or if you have any questions or concerns during construction, please reach out to our team: </w:t>
      </w:r>
    </w:p>
    <w:p w14:paraId="36279C5D"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28A66D89"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13C4DAC4" w14:textId="77777777" w:rsidR="00E33F1A" w:rsidRPr="00EA23BF" w:rsidRDefault="00E33F1A" w:rsidP="00EA23BF">
      <w:r w:rsidRPr="00EA23BF">
        <w:t>Thank you for your patience and understanding while we work to build a safer, better road for our community.  </w:t>
      </w:r>
    </w:p>
    <w:p w14:paraId="02095B50" w14:textId="77777777" w:rsidR="00E33F1A" w:rsidRPr="00EA23BF" w:rsidRDefault="00E33F1A" w:rsidP="00EA23BF">
      <w:r w:rsidRPr="00EA23BF">
        <w:t> </w:t>
      </w:r>
    </w:p>
    <w:p w14:paraId="3C00B1D4" w14:textId="77777777" w:rsidR="00E33F1A" w:rsidRPr="00EA23BF" w:rsidRDefault="00E33F1A" w:rsidP="00EA23BF">
      <w:r w:rsidRPr="00EA23BF">
        <w:t>Kind regards,  </w:t>
      </w:r>
    </w:p>
    <w:p w14:paraId="01B2DA7A" w14:textId="77777777" w:rsidR="00E33F1A" w:rsidRPr="00EA23BF" w:rsidRDefault="00E33F1A" w:rsidP="00EA23BF">
      <w:r w:rsidRPr="00EA23BF">
        <w:t>Alex Christie </w:t>
      </w:r>
    </w:p>
    <w:p w14:paraId="4574373D" w14:textId="77777777" w:rsidR="00E33F1A" w:rsidRPr="00EA23BF" w:rsidRDefault="00E33F1A" w:rsidP="00EA23BF">
      <w:r w:rsidRPr="00EA23BF">
        <w:t>Project Manager </w:t>
      </w:r>
      <w:r>
        <w:br/>
        <w:t>Mornington Peninsula Shire</w:t>
      </w:r>
    </w:p>
    <w:p w14:paraId="1677EC7E" w14:textId="77777777" w:rsidR="00E33F1A" w:rsidRPr="00EA23BF" w:rsidRDefault="00E33F1A" w:rsidP="00EA23BF">
      <w:r w:rsidRPr="00EA23BF">
        <w:t> </w:t>
      </w:r>
    </w:p>
    <w:p w14:paraId="11B85347"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716344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675F726E" w14:textId="77777777" w:rsidR="00E33F1A" w:rsidRDefault="00E33F1A" w:rsidP="00EA23BF">
      <w:pPr>
        <w:sectPr w:rsidR="00E33F1A" w:rsidSect="00E33F1A">
          <w:headerReference w:type="even" r:id="rId331"/>
          <w:headerReference w:type="default" r:id="rId332"/>
          <w:footerReference w:type="even" r:id="rId333"/>
          <w:footerReference w:type="default" r:id="rId334"/>
          <w:headerReference w:type="first" r:id="rId335"/>
          <w:footerReference w:type="first" r:id="rId336"/>
          <w:pgSz w:w="11907" w:h="16839" w:code="9"/>
          <w:pgMar w:top="1871" w:right="1247" w:bottom="1247" w:left="1247" w:header="340" w:footer="510" w:gutter="0"/>
          <w:pgNumType w:start="1"/>
          <w:cols w:space="340"/>
          <w:titlePg/>
          <w:docGrid w:linePitch="360"/>
        </w:sectPr>
      </w:pPr>
    </w:p>
    <w:sdt>
      <w:sdtPr>
        <w:id w:val="-2027170458"/>
        <w:placeholder>
          <w:docPart w:val="F15931F0F8B7432BB5ADE1D61E46754E"/>
        </w:placeholder>
        <w:date w:fullDate="2026-09-09T00:00:00Z">
          <w:dateFormat w:val="d MMMM yyyy"/>
          <w:lid w:val="en-AU"/>
          <w:storeMappedDataAs w:val="dateTime"/>
          <w:calendar w:val="gregorian"/>
        </w:date>
      </w:sdtPr>
      <w:sdtContent>
        <w:p w14:paraId="53B5C32C" w14:textId="77777777" w:rsidR="00E33F1A" w:rsidRPr="00A30332" w:rsidRDefault="00E33F1A" w:rsidP="003062FC">
          <w:pPr>
            <w:pStyle w:val="BodyText"/>
            <w:spacing w:after="200"/>
            <w:ind w:firstLine="851"/>
          </w:pPr>
          <w:r>
            <w:t>9 September 2026</w:t>
          </w:r>
        </w:p>
      </w:sdtContent>
    </w:sdt>
    <w:p w14:paraId="7F0D4752"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2027623698"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04F85308" w14:textId="77777777" w:rsidR="00E33F1A" w:rsidRPr="000D1B6C" w:rsidRDefault="00E33F1A" w:rsidP="000D1B6C">
                            <w:pPr>
                              <w:pStyle w:val="NoSpacing"/>
                            </w:pPr>
                            <w:r w:rsidRPr="008F310E">
                              <w:rPr>
                                <w:noProof/>
                              </w:rPr>
                              <w:t>To the Resident</w:t>
                            </w:r>
                          </w:p>
                          <w:p w14:paraId="459617CC" w14:textId="77777777" w:rsidR="00E33F1A" w:rsidRPr="000D1B6C" w:rsidRDefault="00E33F1A" w:rsidP="000D1B6C">
                            <w:pPr>
                              <w:pStyle w:val="NoSpacing"/>
                            </w:pPr>
                            <w:r w:rsidRPr="008F310E">
                              <w:rPr>
                                <w:noProof/>
                              </w:rPr>
                              <w:t>162 Eramosa Road East</w:t>
                            </w:r>
                          </w:p>
                          <w:p w14:paraId="2A1BC84C" w14:textId="77777777" w:rsidR="00E33F1A" w:rsidRPr="000D1B6C" w:rsidRDefault="00E33F1A" w:rsidP="000D1B6C">
                            <w:pPr>
                              <w:pStyle w:val="NoSpacing"/>
                            </w:pPr>
                            <w:r w:rsidRPr="008F310E">
                              <w:rPr>
                                <w:noProof/>
                              </w:rPr>
                              <w:t>SOMERVILLE  VICTORIA  3912</w:t>
                            </w:r>
                          </w:p>
                          <w:p w14:paraId="06DFE7A0"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80"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N8V&#10;GPgUAgAAJQQAAA4AAAAAAAAAAAAAAAAALgIAAGRycy9lMm9Eb2MueG1sUEsBAi0AFAAGAAgAAAAh&#10;AJjkzPDcAAAABQEAAA8AAAAAAAAAAAAAAAAAbgQAAGRycy9kb3ducmV2LnhtbFBLBQYAAAAABAAE&#10;APMAAAB3BQAAAAA=&#10;" filled="f" stroked="f" strokeweight=".5pt">
                <v:textbox inset="0,0,0,0">
                  <w:txbxContent>
                    <w:p w14:paraId="04F85308" w14:textId="77777777" w:rsidR="00E33F1A" w:rsidRPr="000D1B6C" w:rsidRDefault="00E33F1A" w:rsidP="000D1B6C">
                      <w:pPr>
                        <w:pStyle w:val="NoSpacing"/>
                      </w:pPr>
                      <w:r w:rsidRPr="008F310E">
                        <w:rPr>
                          <w:noProof/>
                        </w:rPr>
                        <w:t>To the Resident</w:t>
                      </w:r>
                    </w:p>
                    <w:p w14:paraId="459617CC" w14:textId="77777777" w:rsidR="00E33F1A" w:rsidRPr="000D1B6C" w:rsidRDefault="00E33F1A" w:rsidP="000D1B6C">
                      <w:pPr>
                        <w:pStyle w:val="NoSpacing"/>
                      </w:pPr>
                      <w:r w:rsidRPr="008F310E">
                        <w:rPr>
                          <w:noProof/>
                        </w:rPr>
                        <w:t>162 Eramosa Road East</w:t>
                      </w:r>
                    </w:p>
                    <w:p w14:paraId="2A1BC84C" w14:textId="77777777" w:rsidR="00E33F1A" w:rsidRPr="000D1B6C" w:rsidRDefault="00E33F1A" w:rsidP="000D1B6C">
                      <w:pPr>
                        <w:pStyle w:val="NoSpacing"/>
                      </w:pPr>
                      <w:r w:rsidRPr="008F310E">
                        <w:rPr>
                          <w:noProof/>
                        </w:rPr>
                        <w:t>SOMERVILLE  VICTORIA  3912</w:t>
                      </w:r>
                    </w:p>
                    <w:p w14:paraId="06DFE7A0" w14:textId="77777777" w:rsidR="00E33F1A" w:rsidRDefault="00E33F1A" w:rsidP="00946786">
                      <w:pPr>
                        <w:pStyle w:val="NoSpacing"/>
                      </w:pPr>
                    </w:p>
                  </w:txbxContent>
                </v:textbox>
                <w10:anchorlock/>
              </v:shape>
            </w:pict>
          </mc:Fallback>
        </mc:AlternateContent>
      </w:r>
    </w:p>
    <w:p w14:paraId="3B761AE9" w14:textId="77777777" w:rsidR="00E33F1A" w:rsidRPr="00EA23BF" w:rsidRDefault="00E33F1A" w:rsidP="00EA23BF">
      <w:r w:rsidRPr="00EA23BF">
        <w:t>Dear Resident, </w:t>
      </w:r>
    </w:p>
    <w:p w14:paraId="3CF33BE1" w14:textId="77777777" w:rsidR="00E33F1A" w:rsidRPr="00EA23BF" w:rsidRDefault="00E33F1A" w:rsidP="00EA23BF">
      <w:r w:rsidRPr="00EA23BF">
        <w:rPr>
          <w:b/>
          <w:bCs/>
        </w:rPr>
        <w:t>Upcoming road works on Eramosa Road East</w:t>
      </w:r>
      <w:r w:rsidRPr="00EA23BF">
        <w:t> </w:t>
      </w:r>
    </w:p>
    <w:p w14:paraId="5A4CFB68"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5655A85C"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2F28BA9F" w14:textId="77777777" w:rsidR="00E33F1A" w:rsidRPr="00EA23BF" w:rsidRDefault="00E33F1A" w:rsidP="00EA23BF">
      <w:r w:rsidRPr="00EA23BF">
        <w:rPr>
          <w:b/>
          <w:bCs/>
        </w:rPr>
        <w:t>What this means for you</w:t>
      </w:r>
      <w:r w:rsidRPr="00EA23BF">
        <w:t> </w:t>
      </w:r>
    </w:p>
    <w:p w14:paraId="488C4080"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47934711"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781A2579"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1E1C8C0B"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483549DA"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3F5F1174" w14:textId="77777777" w:rsidR="00E33F1A" w:rsidRDefault="00E33F1A" w:rsidP="00EA23BF">
      <w:pPr>
        <w:rPr>
          <w:b/>
          <w:bCs/>
        </w:rPr>
      </w:pPr>
    </w:p>
    <w:p w14:paraId="3D2D6023" w14:textId="77777777" w:rsidR="00E33F1A" w:rsidRDefault="00E33F1A" w:rsidP="00EA23BF">
      <w:pPr>
        <w:rPr>
          <w:b/>
          <w:bCs/>
        </w:rPr>
      </w:pPr>
    </w:p>
    <w:p w14:paraId="10CE061E" w14:textId="77777777" w:rsidR="00E33F1A" w:rsidRPr="00EA23BF" w:rsidRDefault="00E33F1A" w:rsidP="00EA23BF">
      <w:r w:rsidRPr="00EA23BF">
        <w:rPr>
          <w:b/>
          <w:bCs/>
        </w:rPr>
        <w:lastRenderedPageBreak/>
        <w:t>Questions or specific needs?</w:t>
      </w:r>
      <w:r w:rsidRPr="00EA23BF">
        <w:t> </w:t>
      </w:r>
    </w:p>
    <w:p w14:paraId="4ACD79D9" w14:textId="77777777" w:rsidR="00E33F1A" w:rsidRPr="00EA23BF" w:rsidRDefault="00E33F1A" w:rsidP="00EA23BF">
      <w:r w:rsidRPr="00EA23BF">
        <w:t>If you have specific medical or mobility needs, or if you have any questions or concerns during construction, please reach out to our team: </w:t>
      </w:r>
    </w:p>
    <w:p w14:paraId="47C86893"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6E60BB12"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0FF5A26B" w14:textId="77777777" w:rsidR="00E33F1A" w:rsidRPr="00EA23BF" w:rsidRDefault="00E33F1A" w:rsidP="00EA23BF">
      <w:r w:rsidRPr="00EA23BF">
        <w:t>Thank you for your patience and understanding while we work to build a safer, better road for our community.  </w:t>
      </w:r>
    </w:p>
    <w:p w14:paraId="5D64A688" w14:textId="77777777" w:rsidR="00E33F1A" w:rsidRPr="00EA23BF" w:rsidRDefault="00E33F1A" w:rsidP="00EA23BF">
      <w:r w:rsidRPr="00EA23BF">
        <w:t> </w:t>
      </w:r>
    </w:p>
    <w:p w14:paraId="79558A11" w14:textId="77777777" w:rsidR="00E33F1A" w:rsidRPr="00EA23BF" w:rsidRDefault="00E33F1A" w:rsidP="00EA23BF">
      <w:r w:rsidRPr="00EA23BF">
        <w:t>Kind regards,  </w:t>
      </w:r>
    </w:p>
    <w:p w14:paraId="619EA622" w14:textId="77777777" w:rsidR="00E33F1A" w:rsidRPr="00EA23BF" w:rsidRDefault="00E33F1A" w:rsidP="00EA23BF">
      <w:r w:rsidRPr="00EA23BF">
        <w:t>Alex Christie </w:t>
      </w:r>
    </w:p>
    <w:p w14:paraId="1E585F37" w14:textId="77777777" w:rsidR="00E33F1A" w:rsidRPr="00EA23BF" w:rsidRDefault="00E33F1A" w:rsidP="00EA23BF">
      <w:r w:rsidRPr="00EA23BF">
        <w:t>Project Manager </w:t>
      </w:r>
      <w:r>
        <w:br/>
        <w:t>Mornington Peninsula Shire</w:t>
      </w:r>
    </w:p>
    <w:p w14:paraId="3F4973EF" w14:textId="77777777" w:rsidR="00E33F1A" w:rsidRPr="00EA23BF" w:rsidRDefault="00E33F1A" w:rsidP="00EA23BF">
      <w:r w:rsidRPr="00EA23BF">
        <w:t> </w:t>
      </w:r>
    </w:p>
    <w:p w14:paraId="7FF15F14"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8103254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69D97880" w14:textId="77777777" w:rsidR="00E33F1A" w:rsidRDefault="00E33F1A" w:rsidP="00EA23BF">
      <w:pPr>
        <w:sectPr w:rsidR="00E33F1A" w:rsidSect="00E33F1A">
          <w:headerReference w:type="even" r:id="rId337"/>
          <w:headerReference w:type="default" r:id="rId338"/>
          <w:footerReference w:type="even" r:id="rId339"/>
          <w:footerReference w:type="default" r:id="rId340"/>
          <w:headerReference w:type="first" r:id="rId341"/>
          <w:footerReference w:type="first" r:id="rId342"/>
          <w:pgSz w:w="11907" w:h="16839" w:code="9"/>
          <w:pgMar w:top="1871" w:right="1247" w:bottom="1247" w:left="1247" w:header="340" w:footer="510" w:gutter="0"/>
          <w:pgNumType w:start="1"/>
          <w:cols w:space="340"/>
          <w:titlePg/>
          <w:docGrid w:linePitch="360"/>
        </w:sectPr>
      </w:pPr>
    </w:p>
    <w:sdt>
      <w:sdtPr>
        <w:id w:val="-1153526204"/>
        <w:placeholder>
          <w:docPart w:val="3026954086FA41CE9C180A34E33EEA08"/>
        </w:placeholder>
        <w:date w:fullDate="2026-09-09T00:00:00Z">
          <w:dateFormat w:val="d MMMM yyyy"/>
          <w:lid w:val="en-AU"/>
          <w:storeMappedDataAs w:val="dateTime"/>
          <w:calendar w:val="gregorian"/>
        </w:date>
      </w:sdtPr>
      <w:sdtContent>
        <w:p w14:paraId="56F0B89D" w14:textId="77777777" w:rsidR="00E33F1A" w:rsidRPr="00A30332" w:rsidRDefault="00E33F1A" w:rsidP="003062FC">
          <w:pPr>
            <w:pStyle w:val="BodyText"/>
            <w:spacing w:after="200"/>
            <w:ind w:firstLine="851"/>
          </w:pPr>
          <w:r>
            <w:t>9 September 2026</w:t>
          </w:r>
        </w:p>
      </w:sdtContent>
    </w:sdt>
    <w:p w14:paraId="6BE75160"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702270550"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75CC99FE" w14:textId="77777777" w:rsidR="00E33F1A" w:rsidRPr="000D1B6C" w:rsidRDefault="00E33F1A" w:rsidP="000D1B6C">
                            <w:pPr>
                              <w:pStyle w:val="NoSpacing"/>
                            </w:pPr>
                            <w:r w:rsidRPr="008F310E">
                              <w:rPr>
                                <w:noProof/>
                              </w:rPr>
                              <w:t>To the Resident</w:t>
                            </w:r>
                          </w:p>
                          <w:p w14:paraId="453CA4BA" w14:textId="77777777" w:rsidR="00E33F1A" w:rsidRPr="000D1B6C" w:rsidRDefault="00E33F1A" w:rsidP="000D1B6C">
                            <w:pPr>
                              <w:pStyle w:val="NoSpacing"/>
                            </w:pPr>
                            <w:r w:rsidRPr="008F310E">
                              <w:rPr>
                                <w:noProof/>
                              </w:rPr>
                              <w:t>166 Eramosa Road East</w:t>
                            </w:r>
                          </w:p>
                          <w:p w14:paraId="42884C5C" w14:textId="77777777" w:rsidR="00E33F1A" w:rsidRPr="000D1B6C" w:rsidRDefault="00E33F1A" w:rsidP="000D1B6C">
                            <w:pPr>
                              <w:pStyle w:val="NoSpacing"/>
                            </w:pPr>
                            <w:r w:rsidRPr="008F310E">
                              <w:rPr>
                                <w:noProof/>
                              </w:rPr>
                              <w:t>SOMERVILLE  VICTORIA  3912</w:t>
                            </w:r>
                          </w:p>
                          <w:p w14:paraId="01E648A2"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81"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F6y&#10;PN0UAgAAJQQAAA4AAAAAAAAAAAAAAAAALgIAAGRycy9lMm9Eb2MueG1sUEsBAi0AFAAGAAgAAAAh&#10;AJjkzPDcAAAABQEAAA8AAAAAAAAAAAAAAAAAbgQAAGRycy9kb3ducmV2LnhtbFBLBQYAAAAABAAE&#10;APMAAAB3BQAAAAA=&#10;" filled="f" stroked="f" strokeweight=".5pt">
                <v:textbox inset="0,0,0,0">
                  <w:txbxContent>
                    <w:p w14:paraId="75CC99FE" w14:textId="77777777" w:rsidR="00E33F1A" w:rsidRPr="000D1B6C" w:rsidRDefault="00E33F1A" w:rsidP="000D1B6C">
                      <w:pPr>
                        <w:pStyle w:val="NoSpacing"/>
                      </w:pPr>
                      <w:r w:rsidRPr="008F310E">
                        <w:rPr>
                          <w:noProof/>
                        </w:rPr>
                        <w:t>To the Resident</w:t>
                      </w:r>
                    </w:p>
                    <w:p w14:paraId="453CA4BA" w14:textId="77777777" w:rsidR="00E33F1A" w:rsidRPr="000D1B6C" w:rsidRDefault="00E33F1A" w:rsidP="000D1B6C">
                      <w:pPr>
                        <w:pStyle w:val="NoSpacing"/>
                      </w:pPr>
                      <w:r w:rsidRPr="008F310E">
                        <w:rPr>
                          <w:noProof/>
                        </w:rPr>
                        <w:t>166 Eramosa Road East</w:t>
                      </w:r>
                    </w:p>
                    <w:p w14:paraId="42884C5C" w14:textId="77777777" w:rsidR="00E33F1A" w:rsidRPr="000D1B6C" w:rsidRDefault="00E33F1A" w:rsidP="000D1B6C">
                      <w:pPr>
                        <w:pStyle w:val="NoSpacing"/>
                      </w:pPr>
                      <w:r w:rsidRPr="008F310E">
                        <w:rPr>
                          <w:noProof/>
                        </w:rPr>
                        <w:t>SOMERVILLE  VICTORIA  3912</w:t>
                      </w:r>
                    </w:p>
                    <w:p w14:paraId="01E648A2" w14:textId="77777777" w:rsidR="00E33F1A" w:rsidRDefault="00E33F1A" w:rsidP="00946786">
                      <w:pPr>
                        <w:pStyle w:val="NoSpacing"/>
                      </w:pPr>
                    </w:p>
                  </w:txbxContent>
                </v:textbox>
                <w10:anchorlock/>
              </v:shape>
            </w:pict>
          </mc:Fallback>
        </mc:AlternateContent>
      </w:r>
    </w:p>
    <w:p w14:paraId="2429B0C2" w14:textId="77777777" w:rsidR="00E33F1A" w:rsidRPr="00EA23BF" w:rsidRDefault="00E33F1A" w:rsidP="00EA23BF">
      <w:r w:rsidRPr="00EA23BF">
        <w:t>Dear Resident, </w:t>
      </w:r>
    </w:p>
    <w:p w14:paraId="6E6ED711" w14:textId="77777777" w:rsidR="00E33F1A" w:rsidRPr="00EA23BF" w:rsidRDefault="00E33F1A" w:rsidP="00EA23BF">
      <w:r w:rsidRPr="00EA23BF">
        <w:rPr>
          <w:b/>
          <w:bCs/>
        </w:rPr>
        <w:t>Upcoming road works on Eramosa Road East</w:t>
      </w:r>
      <w:r w:rsidRPr="00EA23BF">
        <w:t> </w:t>
      </w:r>
    </w:p>
    <w:p w14:paraId="2D3DAA27"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31B56120"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165BE2FE" w14:textId="77777777" w:rsidR="00E33F1A" w:rsidRPr="00EA23BF" w:rsidRDefault="00E33F1A" w:rsidP="00EA23BF">
      <w:r w:rsidRPr="00EA23BF">
        <w:rPr>
          <w:b/>
          <w:bCs/>
        </w:rPr>
        <w:t>What this means for you</w:t>
      </w:r>
      <w:r w:rsidRPr="00EA23BF">
        <w:t> </w:t>
      </w:r>
    </w:p>
    <w:p w14:paraId="5E1FDFFF"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07E11C8C"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6210D158"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3A3BF66F"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2969D585"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5C3116F2" w14:textId="77777777" w:rsidR="00E33F1A" w:rsidRDefault="00E33F1A" w:rsidP="00EA23BF">
      <w:pPr>
        <w:rPr>
          <w:b/>
          <w:bCs/>
        </w:rPr>
      </w:pPr>
    </w:p>
    <w:p w14:paraId="624A34A1" w14:textId="77777777" w:rsidR="00E33F1A" w:rsidRDefault="00E33F1A" w:rsidP="00EA23BF">
      <w:pPr>
        <w:rPr>
          <w:b/>
          <w:bCs/>
        </w:rPr>
      </w:pPr>
    </w:p>
    <w:p w14:paraId="53D1E1D9" w14:textId="77777777" w:rsidR="00E33F1A" w:rsidRPr="00EA23BF" w:rsidRDefault="00E33F1A" w:rsidP="00EA23BF">
      <w:r w:rsidRPr="00EA23BF">
        <w:rPr>
          <w:b/>
          <w:bCs/>
        </w:rPr>
        <w:lastRenderedPageBreak/>
        <w:t>Questions or specific needs?</w:t>
      </w:r>
      <w:r w:rsidRPr="00EA23BF">
        <w:t> </w:t>
      </w:r>
    </w:p>
    <w:p w14:paraId="35D2281C" w14:textId="77777777" w:rsidR="00E33F1A" w:rsidRPr="00EA23BF" w:rsidRDefault="00E33F1A" w:rsidP="00EA23BF">
      <w:r w:rsidRPr="00EA23BF">
        <w:t>If you have specific medical or mobility needs, or if you have any questions or concerns during construction, please reach out to our team: </w:t>
      </w:r>
    </w:p>
    <w:p w14:paraId="5A5991B0"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3936ECC6"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0B26279F" w14:textId="77777777" w:rsidR="00E33F1A" w:rsidRPr="00EA23BF" w:rsidRDefault="00E33F1A" w:rsidP="00EA23BF">
      <w:r w:rsidRPr="00EA23BF">
        <w:t>Thank you for your patience and understanding while we work to build a safer, better road for our community.  </w:t>
      </w:r>
    </w:p>
    <w:p w14:paraId="51CAC15F" w14:textId="77777777" w:rsidR="00E33F1A" w:rsidRPr="00EA23BF" w:rsidRDefault="00E33F1A" w:rsidP="00EA23BF">
      <w:r w:rsidRPr="00EA23BF">
        <w:t> </w:t>
      </w:r>
    </w:p>
    <w:p w14:paraId="6A6945B5" w14:textId="77777777" w:rsidR="00E33F1A" w:rsidRPr="00EA23BF" w:rsidRDefault="00E33F1A" w:rsidP="00EA23BF">
      <w:r w:rsidRPr="00EA23BF">
        <w:t>Kind regards,  </w:t>
      </w:r>
    </w:p>
    <w:p w14:paraId="63A415AE" w14:textId="77777777" w:rsidR="00E33F1A" w:rsidRPr="00EA23BF" w:rsidRDefault="00E33F1A" w:rsidP="00EA23BF">
      <w:r w:rsidRPr="00EA23BF">
        <w:t>Alex Christie </w:t>
      </w:r>
    </w:p>
    <w:p w14:paraId="28E0A7C1" w14:textId="77777777" w:rsidR="00E33F1A" w:rsidRPr="00EA23BF" w:rsidRDefault="00E33F1A" w:rsidP="00EA23BF">
      <w:r w:rsidRPr="00EA23BF">
        <w:t>Project Manager </w:t>
      </w:r>
      <w:r>
        <w:br/>
        <w:t>Mornington Peninsula Shire</w:t>
      </w:r>
    </w:p>
    <w:p w14:paraId="4D904E09" w14:textId="77777777" w:rsidR="00E33F1A" w:rsidRPr="00EA23BF" w:rsidRDefault="00E33F1A" w:rsidP="00EA23BF">
      <w:r w:rsidRPr="00EA23BF">
        <w:t> </w:t>
      </w:r>
    </w:p>
    <w:p w14:paraId="340E8E94"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7269557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2D809F68" w14:textId="77777777" w:rsidR="00E33F1A" w:rsidRDefault="00E33F1A" w:rsidP="00EA23BF">
      <w:pPr>
        <w:sectPr w:rsidR="00E33F1A" w:rsidSect="00E33F1A">
          <w:headerReference w:type="even" r:id="rId343"/>
          <w:headerReference w:type="default" r:id="rId344"/>
          <w:footerReference w:type="even" r:id="rId345"/>
          <w:footerReference w:type="default" r:id="rId346"/>
          <w:headerReference w:type="first" r:id="rId347"/>
          <w:footerReference w:type="first" r:id="rId348"/>
          <w:pgSz w:w="11907" w:h="16839" w:code="9"/>
          <w:pgMar w:top="1871" w:right="1247" w:bottom="1247" w:left="1247" w:header="340" w:footer="510" w:gutter="0"/>
          <w:pgNumType w:start="1"/>
          <w:cols w:space="340"/>
          <w:titlePg/>
          <w:docGrid w:linePitch="360"/>
        </w:sectPr>
      </w:pPr>
    </w:p>
    <w:sdt>
      <w:sdtPr>
        <w:id w:val="1111712428"/>
        <w:placeholder>
          <w:docPart w:val="C854BE25D4B24E9F844472A4E76A6FC3"/>
        </w:placeholder>
        <w:date w:fullDate="2026-09-09T00:00:00Z">
          <w:dateFormat w:val="d MMMM yyyy"/>
          <w:lid w:val="en-AU"/>
          <w:storeMappedDataAs w:val="dateTime"/>
          <w:calendar w:val="gregorian"/>
        </w:date>
      </w:sdtPr>
      <w:sdtContent>
        <w:p w14:paraId="3A7011E1" w14:textId="77777777" w:rsidR="00E33F1A" w:rsidRPr="00A30332" w:rsidRDefault="00E33F1A" w:rsidP="003062FC">
          <w:pPr>
            <w:pStyle w:val="BodyText"/>
            <w:spacing w:after="200"/>
            <w:ind w:firstLine="851"/>
          </w:pPr>
          <w:r>
            <w:t>9 September 2026</w:t>
          </w:r>
        </w:p>
      </w:sdtContent>
    </w:sdt>
    <w:p w14:paraId="786AA7F2"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487288444"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2AAF63D1" w14:textId="77777777" w:rsidR="00E33F1A" w:rsidRPr="000D1B6C" w:rsidRDefault="00E33F1A" w:rsidP="000D1B6C">
                            <w:pPr>
                              <w:pStyle w:val="NoSpacing"/>
                            </w:pPr>
                            <w:r w:rsidRPr="008F310E">
                              <w:rPr>
                                <w:noProof/>
                              </w:rPr>
                              <w:t>To the Resident</w:t>
                            </w:r>
                          </w:p>
                          <w:p w14:paraId="25951056" w14:textId="77777777" w:rsidR="00E33F1A" w:rsidRPr="000D1B6C" w:rsidRDefault="00E33F1A" w:rsidP="000D1B6C">
                            <w:pPr>
                              <w:pStyle w:val="NoSpacing"/>
                            </w:pPr>
                            <w:r w:rsidRPr="008F310E">
                              <w:rPr>
                                <w:noProof/>
                              </w:rPr>
                              <w:t>174 Eramosa Road East</w:t>
                            </w:r>
                          </w:p>
                          <w:p w14:paraId="62A06AB0" w14:textId="77777777" w:rsidR="00E33F1A" w:rsidRPr="000D1B6C" w:rsidRDefault="00E33F1A" w:rsidP="000D1B6C">
                            <w:pPr>
                              <w:pStyle w:val="NoSpacing"/>
                            </w:pPr>
                            <w:r w:rsidRPr="008F310E">
                              <w:rPr>
                                <w:noProof/>
                              </w:rPr>
                              <w:t>SOMERVILLE  VICTORIA  3912</w:t>
                            </w:r>
                          </w:p>
                          <w:p w14:paraId="3F29CBA9"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82"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N1a&#10;UbIUAgAAJQQAAA4AAAAAAAAAAAAAAAAALgIAAGRycy9lMm9Eb2MueG1sUEsBAi0AFAAGAAgAAAAh&#10;AJjkzPDcAAAABQEAAA8AAAAAAAAAAAAAAAAAbgQAAGRycy9kb3ducmV2LnhtbFBLBQYAAAAABAAE&#10;APMAAAB3BQAAAAA=&#10;" filled="f" stroked="f" strokeweight=".5pt">
                <v:textbox inset="0,0,0,0">
                  <w:txbxContent>
                    <w:p w14:paraId="2AAF63D1" w14:textId="77777777" w:rsidR="00E33F1A" w:rsidRPr="000D1B6C" w:rsidRDefault="00E33F1A" w:rsidP="000D1B6C">
                      <w:pPr>
                        <w:pStyle w:val="NoSpacing"/>
                      </w:pPr>
                      <w:r w:rsidRPr="008F310E">
                        <w:rPr>
                          <w:noProof/>
                        </w:rPr>
                        <w:t>To the Resident</w:t>
                      </w:r>
                    </w:p>
                    <w:p w14:paraId="25951056" w14:textId="77777777" w:rsidR="00E33F1A" w:rsidRPr="000D1B6C" w:rsidRDefault="00E33F1A" w:rsidP="000D1B6C">
                      <w:pPr>
                        <w:pStyle w:val="NoSpacing"/>
                      </w:pPr>
                      <w:r w:rsidRPr="008F310E">
                        <w:rPr>
                          <w:noProof/>
                        </w:rPr>
                        <w:t>174 Eramosa Road East</w:t>
                      </w:r>
                    </w:p>
                    <w:p w14:paraId="62A06AB0" w14:textId="77777777" w:rsidR="00E33F1A" w:rsidRPr="000D1B6C" w:rsidRDefault="00E33F1A" w:rsidP="000D1B6C">
                      <w:pPr>
                        <w:pStyle w:val="NoSpacing"/>
                      </w:pPr>
                      <w:r w:rsidRPr="008F310E">
                        <w:rPr>
                          <w:noProof/>
                        </w:rPr>
                        <w:t>SOMERVILLE  VICTORIA  3912</w:t>
                      </w:r>
                    </w:p>
                    <w:p w14:paraId="3F29CBA9" w14:textId="77777777" w:rsidR="00E33F1A" w:rsidRDefault="00E33F1A" w:rsidP="00946786">
                      <w:pPr>
                        <w:pStyle w:val="NoSpacing"/>
                      </w:pPr>
                    </w:p>
                  </w:txbxContent>
                </v:textbox>
                <w10:anchorlock/>
              </v:shape>
            </w:pict>
          </mc:Fallback>
        </mc:AlternateContent>
      </w:r>
    </w:p>
    <w:p w14:paraId="2EB9EC7F" w14:textId="77777777" w:rsidR="00E33F1A" w:rsidRPr="00EA23BF" w:rsidRDefault="00E33F1A" w:rsidP="00EA23BF">
      <w:r w:rsidRPr="00EA23BF">
        <w:t>Dear Resident, </w:t>
      </w:r>
    </w:p>
    <w:p w14:paraId="2DB28819" w14:textId="77777777" w:rsidR="00E33F1A" w:rsidRPr="00EA23BF" w:rsidRDefault="00E33F1A" w:rsidP="00EA23BF">
      <w:r w:rsidRPr="00EA23BF">
        <w:rPr>
          <w:b/>
          <w:bCs/>
        </w:rPr>
        <w:t>Upcoming road works on Eramosa Road East</w:t>
      </w:r>
      <w:r w:rsidRPr="00EA23BF">
        <w:t> </w:t>
      </w:r>
    </w:p>
    <w:p w14:paraId="351BF742"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0CE96018"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70182646" w14:textId="77777777" w:rsidR="00E33F1A" w:rsidRPr="00EA23BF" w:rsidRDefault="00E33F1A" w:rsidP="00EA23BF">
      <w:r w:rsidRPr="00EA23BF">
        <w:rPr>
          <w:b/>
          <w:bCs/>
        </w:rPr>
        <w:t>What this means for you</w:t>
      </w:r>
      <w:r w:rsidRPr="00EA23BF">
        <w:t> </w:t>
      </w:r>
    </w:p>
    <w:p w14:paraId="6981360D"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1D037CD9"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29D9486E"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0FBC7543"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4BEB41E3"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1B4B844C" w14:textId="77777777" w:rsidR="00E33F1A" w:rsidRDefault="00E33F1A" w:rsidP="00EA23BF">
      <w:pPr>
        <w:rPr>
          <w:b/>
          <w:bCs/>
        </w:rPr>
      </w:pPr>
    </w:p>
    <w:p w14:paraId="3B1F217D" w14:textId="77777777" w:rsidR="00E33F1A" w:rsidRDefault="00E33F1A" w:rsidP="00EA23BF">
      <w:pPr>
        <w:rPr>
          <w:b/>
          <w:bCs/>
        </w:rPr>
      </w:pPr>
    </w:p>
    <w:p w14:paraId="345495FF" w14:textId="77777777" w:rsidR="00E33F1A" w:rsidRPr="00EA23BF" w:rsidRDefault="00E33F1A" w:rsidP="00EA23BF">
      <w:r w:rsidRPr="00EA23BF">
        <w:rPr>
          <w:b/>
          <w:bCs/>
        </w:rPr>
        <w:lastRenderedPageBreak/>
        <w:t>Questions or specific needs?</w:t>
      </w:r>
      <w:r w:rsidRPr="00EA23BF">
        <w:t> </w:t>
      </w:r>
    </w:p>
    <w:p w14:paraId="2C0B2C75" w14:textId="77777777" w:rsidR="00E33F1A" w:rsidRPr="00EA23BF" w:rsidRDefault="00E33F1A" w:rsidP="00EA23BF">
      <w:r w:rsidRPr="00EA23BF">
        <w:t>If you have specific medical or mobility needs, or if you have any questions or concerns during construction, please reach out to our team: </w:t>
      </w:r>
    </w:p>
    <w:p w14:paraId="43B54FA8"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1DBDC0FE"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13A18567" w14:textId="77777777" w:rsidR="00E33F1A" w:rsidRPr="00EA23BF" w:rsidRDefault="00E33F1A" w:rsidP="00EA23BF">
      <w:r w:rsidRPr="00EA23BF">
        <w:t>Thank you for your patience and understanding while we work to build a safer, better road for our community.  </w:t>
      </w:r>
    </w:p>
    <w:p w14:paraId="36876B94" w14:textId="77777777" w:rsidR="00E33F1A" w:rsidRPr="00EA23BF" w:rsidRDefault="00E33F1A" w:rsidP="00EA23BF">
      <w:r w:rsidRPr="00EA23BF">
        <w:t> </w:t>
      </w:r>
    </w:p>
    <w:p w14:paraId="0436D839" w14:textId="77777777" w:rsidR="00E33F1A" w:rsidRPr="00EA23BF" w:rsidRDefault="00E33F1A" w:rsidP="00EA23BF">
      <w:r w:rsidRPr="00EA23BF">
        <w:t>Kind regards,  </w:t>
      </w:r>
    </w:p>
    <w:p w14:paraId="4711B2D0" w14:textId="77777777" w:rsidR="00E33F1A" w:rsidRPr="00EA23BF" w:rsidRDefault="00E33F1A" w:rsidP="00EA23BF">
      <w:r w:rsidRPr="00EA23BF">
        <w:t>Alex Christie </w:t>
      </w:r>
    </w:p>
    <w:p w14:paraId="0D05A092" w14:textId="77777777" w:rsidR="00E33F1A" w:rsidRPr="00EA23BF" w:rsidRDefault="00E33F1A" w:rsidP="00EA23BF">
      <w:r w:rsidRPr="00EA23BF">
        <w:t>Project Manager </w:t>
      </w:r>
      <w:r>
        <w:br/>
        <w:t>Mornington Peninsula Shire</w:t>
      </w:r>
    </w:p>
    <w:p w14:paraId="2BEDADB3" w14:textId="77777777" w:rsidR="00E33F1A" w:rsidRPr="00EA23BF" w:rsidRDefault="00E33F1A" w:rsidP="00EA23BF">
      <w:r w:rsidRPr="00EA23BF">
        <w:t> </w:t>
      </w:r>
    </w:p>
    <w:p w14:paraId="582D6964"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3611855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61311876" w14:textId="77777777" w:rsidR="00E33F1A" w:rsidRDefault="00E33F1A" w:rsidP="00EA23BF">
      <w:pPr>
        <w:sectPr w:rsidR="00E33F1A" w:rsidSect="00E33F1A">
          <w:headerReference w:type="even" r:id="rId349"/>
          <w:headerReference w:type="default" r:id="rId350"/>
          <w:footerReference w:type="even" r:id="rId351"/>
          <w:footerReference w:type="default" r:id="rId352"/>
          <w:headerReference w:type="first" r:id="rId353"/>
          <w:footerReference w:type="first" r:id="rId354"/>
          <w:pgSz w:w="11907" w:h="16839" w:code="9"/>
          <w:pgMar w:top="1871" w:right="1247" w:bottom="1247" w:left="1247" w:header="340" w:footer="510" w:gutter="0"/>
          <w:pgNumType w:start="1"/>
          <w:cols w:space="340"/>
          <w:titlePg/>
          <w:docGrid w:linePitch="360"/>
        </w:sectPr>
      </w:pPr>
    </w:p>
    <w:sdt>
      <w:sdtPr>
        <w:id w:val="-1920093451"/>
        <w:placeholder>
          <w:docPart w:val="0A7093C0DEA04886BB13325774BBADE2"/>
        </w:placeholder>
        <w:date w:fullDate="2026-09-09T00:00:00Z">
          <w:dateFormat w:val="d MMMM yyyy"/>
          <w:lid w:val="en-AU"/>
          <w:storeMappedDataAs w:val="dateTime"/>
          <w:calendar w:val="gregorian"/>
        </w:date>
      </w:sdtPr>
      <w:sdtContent>
        <w:p w14:paraId="33845FBA" w14:textId="77777777" w:rsidR="00E33F1A" w:rsidRPr="00A30332" w:rsidRDefault="00E33F1A" w:rsidP="003062FC">
          <w:pPr>
            <w:pStyle w:val="BodyText"/>
            <w:spacing w:after="200"/>
            <w:ind w:firstLine="851"/>
          </w:pPr>
          <w:r>
            <w:t>9 September 2026</w:t>
          </w:r>
        </w:p>
      </w:sdtContent>
    </w:sdt>
    <w:p w14:paraId="78593BE2"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02202329"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0C0397F2" w14:textId="77777777" w:rsidR="00E33F1A" w:rsidRPr="000D1B6C" w:rsidRDefault="00E33F1A" w:rsidP="000D1B6C">
                            <w:pPr>
                              <w:pStyle w:val="NoSpacing"/>
                            </w:pPr>
                            <w:r w:rsidRPr="008F310E">
                              <w:rPr>
                                <w:noProof/>
                              </w:rPr>
                              <w:t>To the Resident</w:t>
                            </w:r>
                          </w:p>
                          <w:p w14:paraId="00E8C97A" w14:textId="77777777" w:rsidR="00E33F1A" w:rsidRPr="000D1B6C" w:rsidRDefault="00E33F1A" w:rsidP="000D1B6C">
                            <w:pPr>
                              <w:pStyle w:val="NoSpacing"/>
                            </w:pPr>
                            <w:r w:rsidRPr="008F310E">
                              <w:rPr>
                                <w:noProof/>
                              </w:rPr>
                              <w:t>95 Dandenong-Hastings Road</w:t>
                            </w:r>
                          </w:p>
                          <w:p w14:paraId="7D860763" w14:textId="77777777" w:rsidR="00E33F1A" w:rsidRPr="000D1B6C" w:rsidRDefault="00E33F1A" w:rsidP="000D1B6C">
                            <w:pPr>
                              <w:pStyle w:val="NoSpacing"/>
                            </w:pPr>
                            <w:r w:rsidRPr="008F310E">
                              <w:rPr>
                                <w:noProof/>
                              </w:rPr>
                              <w:t>SOMERVILLE  VICTORIA  3912</w:t>
                            </w:r>
                          </w:p>
                          <w:p w14:paraId="19D65868"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83"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Fz9&#10;dZcUAgAAJQQAAA4AAAAAAAAAAAAAAAAALgIAAGRycy9lMm9Eb2MueG1sUEsBAi0AFAAGAAgAAAAh&#10;AJjkzPDcAAAABQEAAA8AAAAAAAAAAAAAAAAAbgQAAGRycy9kb3ducmV2LnhtbFBLBQYAAAAABAAE&#10;APMAAAB3BQAAAAA=&#10;" filled="f" stroked="f" strokeweight=".5pt">
                <v:textbox inset="0,0,0,0">
                  <w:txbxContent>
                    <w:p w14:paraId="0C0397F2" w14:textId="77777777" w:rsidR="00E33F1A" w:rsidRPr="000D1B6C" w:rsidRDefault="00E33F1A" w:rsidP="000D1B6C">
                      <w:pPr>
                        <w:pStyle w:val="NoSpacing"/>
                      </w:pPr>
                      <w:r w:rsidRPr="008F310E">
                        <w:rPr>
                          <w:noProof/>
                        </w:rPr>
                        <w:t>To the Resident</w:t>
                      </w:r>
                    </w:p>
                    <w:p w14:paraId="00E8C97A" w14:textId="77777777" w:rsidR="00E33F1A" w:rsidRPr="000D1B6C" w:rsidRDefault="00E33F1A" w:rsidP="000D1B6C">
                      <w:pPr>
                        <w:pStyle w:val="NoSpacing"/>
                      </w:pPr>
                      <w:r w:rsidRPr="008F310E">
                        <w:rPr>
                          <w:noProof/>
                        </w:rPr>
                        <w:t>95 Dandenong-Hastings Road</w:t>
                      </w:r>
                    </w:p>
                    <w:p w14:paraId="7D860763" w14:textId="77777777" w:rsidR="00E33F1A" w:rsidRPr="000D1B6C" w:rsidRDefault="00E33F1A" w:rsidP="000D1B6C">
                      <w:pPr>
                        <w:pStyle w:val="NoSpacing"/>
                      </w:pPr>
                      <w:r w:rsidRPr="008F310E">
                        <w:rPr>
                          <w:noProof/>
                        </w:rPr>
                        <w:t>SOMERVILLE  VICTORIA  3912</w:t>
                      </w:r>
                    </w:p>
                    <w:p w14:paraId="19D65868" w14:textId="77777777" w:rsidR="00E33F1A" w:rsidRDefault="00E33F1A" w:rsidP="00946786">
                      <w:pPr>
                        <w:pStyle w:val="NoSpacing"/>
                      </w:pPr>
                    </w:p>
                  </w:txbxContent>
                </v:textbox>
                <w10:anchorlock/>
              </v:shape>
            </w:pict>
          </mc:Fallback>
        </mc:AlternateContent>
      </w:r>
    </w:p>
    <w:p w14:paraId="125B3ABA" w14:textId="77777777" w:rsidR="00E33F1A" w:rsidRPr="00EA23BF" w:rsidRDefault="00E33F1A" w:rsidP="00EA23BF">
      <w:r w:rsidRPr="00EA23BF">
        <w:t>Dear Resident, </w:t>
      </w:r>
    </w:p>
    <w:p w14:paraId="50E89B28" w14:textId="77777777" w:rsidR="00E33F1A" w:rsidRPr="00EA23BF" w:rsidRDefault="00E33F1A" w:rsidP="00EA23BF">
      <w:r w:rsidRPr="00EA23BF">
        <w:rPr>
          <w:b/>
          <w:bCs/>
        </w:rPr>
        <w:t>Upcoming road works on Eramosa Road East</w:t>
      </w:r>
      <w:r w:rsidRPr="00EA23BF">
        <w:t> </w:t>
      </w:r>
    </w:p>
    <w:p w14:paraId="0695201B"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21FD65BB"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11347A13" w14:textId="77777777" w:rsidR="00E33F1A" w:rsidRPr="00EA23BF" w:rsidRDefault="00E33F1A" w:rsidP="00EA23BF">
      <w:r w:rsidRPr="00EA23BF">
        <w:rPr>
          <w:b/>
          <w:bCs/>
        </w:rPr>
        <w:t>What this means for you</w:t>
      </w:r>
      <w:r w:rsidRPr="00EA23BF">
        <w:t> </w:t>
      </w:r>
    </w:p>
    <w:p w14:paraId="253BD4CA"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035F1178"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712DD207"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05DF418B"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60E233A8"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60E49CC8" w14:textId="77777777" w:rsidR="00E33F1A" w:rsidRDefault="00E33F1A" w:rsidP="00EA23BF">
      <w:pPr>
        <w:rPr>
          <w:b/>
          <w:bCs/>
        </w:rPr>
      </w:pPr>
    </w:p>
    <w:p w14:paraId="3D5F7BF3" w14:textId="77777777" w:rsidR="00E33F1A" w:rsidRDefault="00E33F1A" w:rsidP="00EA23BF">
      <w:pPr>
        <w:rPr>
          <w:b/>
          <w:bCs/>
        </w:rPr>
      </w:pPr>
    </w:p>
    <w:p w14:paraId="1322E435" w14:textId="77777777" w:rsidR="00E33F1A" w:rsidRPr="00EA23BF" w:rsidRDefault="00E33F1A" w:rsidP="00EA23BF">
      <w:r w:rsidRPr="00EA23BF">
        <w:rPr>
          <w:b/>
          <w:bCs/>
        </w:rPr>
        <w:lastRenderedPageBreak/>
        <w:t>Questions or specific needs?</w:t>
      </w:r>
      <w:r w:rsidRPr="00EA23BF">
        <w:t> </w:t>
      </w:r>
    </w:p>
    <w:p w14:paraId="3C99914F" w14:textId="77777777" w:rsidR="00E33F1A" w:rsidRPr="00EA23BF" w:rsidRDefault="00E33F1A" w:rsidP="00EA23BF">
      <w:r w:rsidRPr="00EA23BF">
        <w:t>If you have specific medical or mobility needs, or if you have any questions or concerns during construction, please reach out to our team: </w:t>
      </w:r>
    </w:p>
    <w:p w14:paraId="6A68452F"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3D3312D6"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6B6671C2" w14:textId="77777777" w:rsidR="00E33F1A" w:rsidRPr="00EA23BF" w:rsidRDefault="00E33F1A" w:rsidP="00EA23BF">
      <w:r w:rsidRPr="00EA23BF">
        <w:t>Thank you for your patience and understanding while we work to build a safer, better road for our community.  </w:t>
      </w:r>
    </w:p>
    <w:p w14:paraId="54270D65" w14:textId="77777777" w:rsidR="00E33F1A" w:rsidRPr="00EA23BF" w:rsidRDefault="00E33F1A" w:rsidP="00EA23BF">
      <w:r w:rsidRPr="00EA23BF">
        <w:t> </w:t>
      </w:r>
    </w:p>
    <w:p w14:paraId="7939C783" w14:textId="77777777" w:rsidR="00E33F1A" w:rsidRPr="00EA23BF" w:rsidRDefault="00E33F1A" w:rsidP="00EA23BF">
      <w:r w:rsidRPr="00EA23BF">
        <w:t>Kind regards,  </w:t>
      </w:r>
    </w:p>
    <w:p w14:paraId="38A7D50A" w14:textId="77777777" w:rsidR="00E33F1A" w:rsidRPr="00EA23BF" w:rsidRDefault="00E33F1A" w:rsidP="00EA23BF">
      <w:r w:rsidRPr="00EA23BF">
        <w:t>Alex Christie </w:t>
      </w:r>
    </w:p>
    <w:p w14:paraId="19A4C291" w14:textId="77777777" w:rsidR="00E33F1A" w:rsidRPr="00EA23BF" w:rsidRDefault="00E33F1A" w:rsidP="00EA23BF">
      <w:r w:rsidRPr="00EA23BF">
        <w:t>Project Manager </w:t>
      </w:r>
      <w:r>
        <w:br/>
        <w:t>Mornington Peninsula Shire</w:t>
      </w:r>
    </w:p>
    <w:p w14:paraId="60C8F7A9" w14:textId="77777777" w:rsidR="00E33F1A" w:rsidRPr="00EA23BF" w:rsidRDefault="00E33F1A" w:rsidP="00EA23BF">
      <w:r w:rsidRPr="00EA23BF">
        <w:t> </w:t>
      </w:r>
    </w:p>
    <w:p w14:paraId="18D1F712"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16023310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4A003DDD" w14:textId="77777777" w:rsidR="00E33F1A" w:rsidRDefault="00E33F1A" w:rsidP="00EA23BF">
      <w:pPr>
        <w:sectPr w:rsidR="00E33F1A" w:rsidSect="00E33F1A">
          <w:headerReference w:type="even" r:id="rId355"/>
          <w:headerReference w:type="default" r:id="rId356"/>
          <w:footerReference w:type="even" r:id="rId357"/>
          <w:footerReference w:type="default" r:id="rId358"/>
          <w:headerReference w:type="first" r:id="rId359"/>
          <w:footerReference w:type="first" r:id="rId360"/>
          <w:pgSz w:w="11907" w:h="16839" w:code="9"/>
          <w:pgMar w:top="1871" w:right="1247" w:bottom="1247" w:left="1247" w:header="340" w:footer="510" w:gutter="0"/>
          <w:pgNumType w:start="1"/>
          <w:cols w:space="340"/>
          <w:titlePg/>
          <w:docGrid w:linePitch="360"/>
        </w:sectPr>
      </w:pPr>
    </w:p>
    <w:sdt>
      <w:sdtPr>
        <w:id w:val="1273595690"/>
        <w:placeholder>
          <w:docPart w:val="F1F59200BCF94645A35DAB0F86433215"/>
        </w:placeholder>
        <w:date w:fullDate="2026-09-09T00:00:00Z">
          <w:dateFormat w:val="d MMMM yyyy"/>
          <w:lid w:val="en-AU"/>
          <w:storeMappedDataAs w:val="dateTime"/>
          <w:calendar w:val="gregorian"/>
        </w:date>
      </w:sdtPr>
      <w:sdtContent>
        <w:p w14:paraId="06521657" w14:textId="77777777" w:rsidR="00E33F1A" w:rsidRPr="00A30332" w:rsidRDefault="00E33F1A" w:rsidP="003062FC">
          <w:pPr>
            <w:pStyle w:val="BodyText"/>
            <w:spacing w:after="200"/>
            <w:ind w:firstLine="851"/>
          </w:pPr>
          <w:r>
            <w:t>9 September 2026</w:t>
          </w:r>
        </w:p>
      </w:sdtContent>
    </w:sdt>
    <w:p w14:paraId="162FACEC" w14:textId="77777777" w:rsidR="00E33F1A" w:rsidRDefault="00E33F1A" w:rsidP="003062FC">
      <w:pPr>
        <w:pStyle w:val="NoSpacing"/>
        <w:ind w:firstLine="851"/>
      </w:pPr>
      <w:r>
        <w:rPr>
          <w:noProof/>
        </w:rPr>
        <mc:AlternateContent>
          <mc:Choice Requires="wps">
            <w:drawing>
              <wp:inline distT="0" distB="0" distL="0" distR="0" wp14:anchorId="055D2C0B" wp14:editId="626F564B">
                <wp:extent cx="2461846" cy="1519200"/>
                <wp:effectExtent l="0" t="0" r="15240" b="5080"/>
                <wp:docPr id="1740507630" name="Text Box 2"/>
                <wp:cNvGraphicFramePr/>
                <a:graphic xmlns:a="http://schemas.openxmlformats.org/drawingml/2006/main">
                  <a:graphicData uri="http://schemas.microsoft.com/office/word/2010/wordprocessingShape">
                    <wps:wsp>
                      <wps:cNvSpPr txBox="1"/>
                      <wps:spPr>
                        <a:xfrm>
                          <a:off x="0" y="0"/>
                          <a:ext cx="2461846" cy="1519200"/>
                        </a:xfrm>
                        <a:prstGeom prst="rect">
                          <a:avLst/>
                        </a:prstGeom>
                        <a:noFill/>
                        <a:ln w="6350">
                          <a:noFill/>
                        </a:ln>
                      </wps:spPr>
                      <wps:txbx>
                        <w:txbxContent>
                          <w:p w14:paraId="5684DD83" w14:textId="77777777" w:rsidR="00E33F1A" w:rsidRPr="000D1B6C" w:rsidRDefault="00E33F1A" w:rsidP="000D1B6C">
                            <w:pPr>
                              <w:pStyle w:val="NoSpacing"/>
                            </w:pPr>
                            <w:r w:rsidRPr="008F310E">
                              <w:rPr>
                                <w:noProof/>
                              </w:rPr>
                              <w:t>To the Resident</w:t>
                            </w:r>
                          </w:p>
                          <w:p w14:paraId="4232C4E1" w14:textId="77777777" w:rsidR="00E33F1A" w:rsidRPr="000D1B6C" w:rsidRDefault="00E33F1A" w:rsidP="000D1B6C">
                            <w:pPr>
                              <w:pStyle w:val="NoSpacing"/>
                            </w:pPr>
                            <w:r w:rsidRPr="008F310E">
                              <w:rPr>
                                <w:noProof/>
                              </w:rPr>
                              <w:t>95 Dandenong-Hastings Road</w:t>
                            </w:r>
                          </w:p>
                          <w:p w14:paraId="30B7C0DC" w14:textId="77777777" w:rsidR="00E33F1A" w:rsidRPr="000D1B6C" w:rsidRDefault="00E33F1A" w:rsidP="000D1B6C">
                            <w:pPr>
                              <w:pStyle w:val="NoSpacing"/>
                            </w:pPr>
                            <w:r w:rsidRPr="008F310E">
                              <w:rPr>
                                <w:noProof/>
                              </w:rPr>
                              <w:t>SOMERVILLE  VICTORIA  3912</w:t>
                            </w:r>
                          </w:p>
                          <w:p w14:paraId="146E7897" w14:textId="77777777" w:rsidR="00E33F1A" w:rsidRDefault="00E33F1A" w:rsidP="0094678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55D2C0B" id="_x0000_s1084" type="#_x0000_t202" style="width:193.85pt;height:1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" filled="f" stroked="f" strokeweight=".5pt">
                <v:textbox inset="0,0,0,0">
                  <w:txbxContent>
                    <w:p w14:paraId="5684DD83" w14:textId="77777777" w:rsidR="00E33F1A" w:rsidRPr="000D1B6C" w:rsidRDefault="00E33F1A" w:rsidP="000D1B6C">
                      <w:pPr>
                        <w:pStyle w:val="NoSpacing"/>
                      </w:pPr>
                      <w:r w:rsidRPr="008F310E">
                        <w:rPr>
                          <w:noProof/>
                        </w:rPr>
                        <w:t>To the Resident</w:t>
                      </w:r>
                    </w:p>
                    <w:p w14:paraId="4232C4E1" w14:textId="77777777" w:rsidR="00E33F1A" w:rsidRPr="000D1B6C" w:rsidRDefault="00E33F1A" w:rsidP="000D1B6C">
                      <w:pPr>
                        <w:pStyle w:val="NoSpacing"/>
                      </w:pPr>
                      <w:r w:rsidRPr="008F310E">
                        <w:rPr>
                          <w:noProof/>
                        </w:rPr>
                        <w:t>95 Dandenong-Hastings Road</w:t>
                      </w:r>
                    </w:p>
                    <w:p w14:paraId="30B7C0DC" w14:textId="77777777" w:rsidR="00E33F1A" w:rsidRPr="000D1B6C" w:rsidRDefault="00E33F1A" w:rsidP="000D1B6C">
                      <w:pPr>
                        <w:pStyle w:val="NoSpacing"/>
                      </w:pPr>
                      <w:r w:rsidRPr="008F310E">
                        <w:rPr>
                          <w:noProof/>
                        </w:rPr>
                        <w:t>SOMERVILLE  VICTORIA  3912</w:t>
                      </w:r>
                    </w:p>
                    <w:p w14:paraId="146E7897" w14:textId="77777777" w:rsidR="00E33F1A" w:rsidRDefault="00E33F1A" w:rsidP="00946786">
                      <w:pPr>
                        <w:pStyle w:val="NoSpacing"/>
                      </w:pPr>
                    </w:p>
                  </w:txbxContent>
                </v:textbox>
                <w10:anchorlock/>
              </v:shape>
            </w:pict>
          </mc:Fallback>
        </mc:AlternateContent>
      </w:r>
    </w:p>
    <w:p w14:paraId="3E099EBE" w14:textId="77777777" w:rsidR="00E33F1A" w:rsidRPr="00EA23BF" w:rsidRDefault="00E33F1A" w:rsidP="00EA23BF">
      <w:r w:rsidRPr="00EA23BF">
        <w:t>Dear Resident, </w:t>
      </w:r>
    </w:p>
    <w:p w14:paraId="121BC408" w14:textId="77777777" w:rsidR="00E33F1A" w:rsidRPr="00EA23BF" w:rsidRDefault="00E33F1A" w:rsidP="00EA23BF">
      <w:r w:rsidRPr="00EA23BF">
        <w:rPr>
          <w:b/>
          <w:bCs/>
        </w:rPr>
        <w:t>Upcoming road works on Eramosa Road East</w:t>
      </w:r>
      <w:r w:rsidRPr="00EA23BF">
        <w:t> </w:t>
      </w:r>
    </w:p>
    <w:p w14:paraId="4E3C14B0" w14:textId="77777777" w:rsidR="00E33F1A" w:rsidRPr="00EA23BF" w:rsidRDefault="00E33F1A" w:rsidP="00EA23BF">
      <w:r w:rsidRPr="00EA23BF">
        <w:t>We are writing to let you know about major road reconstruction works starting late September on Eramosa Road East, between Lower Somerville Road and Western Port Highway. </w:t>
      </w:r>
    </w:p>
    <w:p w14:paraId="71F27D19" w14:textId="77777777" w:rsidR="00E33F1A" w:rsidRPr="00EA23BF" w:rsidRDefault="00E33F1A" w:rsidP="00EA23BF">
      <w:r w:rsidRPr="00EA23BF">
        <w:t xml:space="preserve">Fully funded under the Australian Government’s </w:t>
      </w:r>
      <w:r w:rsidRPr="00EA23BF">
        <w:rPr>
          <w:i/>
          <w:iCs/>
        </w:rPr>
        <w:t>Roads to Recovery</w:t>
      </w:r>
      <w:r w:rsidRPr="00EA23BF">
        <w:t xml:space="preserve"> program, this $2.8 million upgrade will bring significant improvements, including new pavement, better drainage, road safety barriers, and audio-tactile line marking. Pending weather conditions, our aim is to finish construction and reopen the road before Christmas. </w:t>
      </w:r>
    </w:p>
    <w:p w14:paraId="7EB62E20" w14:textId="77777777" w:rsidR="00E33F1A" w:rsidRPr="00EA23BF" w:rsidRDefault="00E33F1A" w:rsidP="00EA23BF">
      <w:r w:rsidRPr="00EA23BF">
        <w:rPr>
          <w:b/>
          <w:bCs/>
        </w:rPr>
        <w:t>What this means for you</w:t>
      </w:r>
      <w:r w:rsidRPr="00EA23BF">
        <w:t> </w:t>
      </w:r>
    </w:p>
    <w:p w14:paraId="2E14802E" w14:textId="77777777" w:rsidR="00E33F1A" w:rsidRPr="00EA23BF" w:rsidRDefault="00E33F1A" w:rsidP="00EA23BF">
      <w:pPr>
        <w:numPr>
          <w:ilvl w:val="0"/>
          <w:numId w:val="8"/>
        </w:numPr>
      </w:pPr>
      <w:r w:rsidRPr="00EA23BF">
        <w:rPr>
          <w:b/>
          <w:bCs/>
        </w:rPr>
        <w:t>Property access:</w:t>
      </w:r>
      <w:r w:rsidRPr="00EA23BF">
        <w:t xml:space="preserve"> The road will be closed to through-traffic, but access to your property will remain open for you, your visitors, tradespeople, and delivery drivers. Emergency services have also been notified and will retain full access. The road will be closed to cyclists and pedestrians. </w:t>
      </w:r>
    </w:p>
    <w:p w14:paraId="6386369B" w14:textId="77777777" w:rsidR="00E33F1A" w:rsidRPr="00EA23BF" w:rsidRDefault="00E33F1A" w:rsidP="00EA23BF">
      <w:pPr>
        <w:numPr>
          <w:ilvl w:val="0"/>
          <w:numId w:val="9"/>
        </w:numPr>
      </w:pPr>
      <w:r w:rsidRPr="00EA23BF">
        <w:rPr>
          <w:b/>
          <w:bCs/>
        </w:rPr>
        <w:t>Travel delays and detours:</w:t>
      </w:r>
      <w:r w:rsidRPr="00EA23BF">
        <w:t xml:space="preserve"> Please allow around 10 extra minutes of travel time. Clear detour signage and notice boards will be in place. </w:t>
      </w:r>
      <w:r w:rsidRPr="00EA23BF">
        <w:rPr>
          <w:i/>
          <w:iCs/>
        </w:rPr>
        <w:t>Please note:</w:t>
      </w:r>
      <w:r w:rsidRPr="00EA23BF">
        <w:t xml:space="preserve"> There will be no right-turn access into Eramosa Road East from Western Port Highway. See detour map included. </w:t>
      </w:r>
    </w:p>
    <w:p w14:paraId="2EE9C69B" w14:textId="77777777" w:rsidR="00E33F1A" w:rsidRPr="00EA23BF" w:rsidRDefault="00E33F1A" w:rsidP="00EA23BF">
      <w:pPr>
        <w:numPr>
          <w:ilvl w:val="0"/>
          <w:numId w:val="10"/>
        </w:numPr>
      </w:pPr>
      <w:r w:rsidRPr="00EA23BF">
        <w:rPr>
          <w:b/>
          <w:bCs/>
        </w:rPr>
        <w:t>Driveway access:</w:t>
      </w:r>
      <w:r w:rsidRPr="00EA23BF">
        <w:t xml:space="preserve"> If we need to temporarily restrict access to your driveway, we will provide you with a minimum of 24 hours' notice. This will either be through the Shire, or directly from the contractor completing the works, Maw Civil. </w:t>
      </w:r>
    </w:p>
    <w:p w14:paraId="5974EA2B" w14:textId="77777777" w:rsidR="00E33F1A" w:rsidRPr="00EA23BF" w:rsidRDefault="00E33F1A" w:rsidP="00EA23BF">
      <w:pPr>
        <w:numPr>
          <w:ilvl w:val="0"/>
          <w:numId w:val="11"/>
        </w:numPr>
      </w:pPr>
      <w:r w:rsidRPr="00EA23BF">
        <w:rPr>
          <w:b/>
          <w:bCs/>
        </w:rPr>
        <w:t>Essential services:</w:t>
      </w:r>
      <w:r w:rsidRPr="00EA23BF">
        <w:t xml:space="preserve"> Waste collection, water, gas, electricity, and internet services will continue as normal. School bus services (including Somerville Secondary College) have been notified of route adjustments. </w:t>
      </w:r>
    </w:p>
    <w:p w14:paraId="754866DC" w14:textId="77777777" w:rsidR="00E33F1A" w:rsidRPr="00EA23BF" w:rsidRDefault="00E33F1A" w:rsidP="00EA23BF">
      <w:pPr>
        <w:numPr>
          <w:ilvl w:val="0"/>
          <w:numId w:val="12"/>
        </w:numPr>
      </w:pPr>
      <w:r w:rsidRPr="00EA23BF">
        <w:rPr>
          <w:b/>
          <w:bCs/>
        </w:rPr>
        <w:t>Work hours and impacts:</w:t>
      </w:r>
      <w:r w:rsidRPr="00EA23BF">
        <w:t xml:space="preserve"> Works will occur Monday to Friday from 7am to 5pm, and Saturdays as required. You may notice standard construction noise, dust, and vibrations, but we will monitor and control these as much as possible. </w:t>
      </w:r>
    </w:p>
    <w:p w14:paraId="759EEDB2" w14:textId="77777777" w:rsidR="00E33F1A" w:rsidRDefault="00E33F1A" w:rsidP="00EA23BF">
      <w:pPr>
        <w:rPr>
          <w:b/>
          <w:bCs/>
        </w:rPr>
      </w:pPr>
    </w:p>
    <w:p w14:paraId="6D11B588" w14:textId="77777777" w:rsidR="00E33F1A" w:rsidRDefault="00E33F1A" w:rsidP="00EA23BF">
      <w:pPr>
        <w:rPr>
          <w:b/>
          <w:bCs/>
        </w:rPr>
      </w:pPr>
    </w:p>
    <w:p w14:paraId="5B6E0396" w14:textId="77777777" w:rsidR="00E33F1A" w:rsidRPr="00EA23BF" w:rsidRDefault="00E33F1A" w:rsidP="00EA23BF">
      <w:r w:rsidRPr="00EA23BF">
        <w:rPr>
          <w:b/>
          <w:bCs/>
        </w:rPr>
        <w:lastRenderedPageBreak/>
        <w:t>Questions or specific needs?</w:t>
      </w:r>
      <w:r w:rsidRPr="00EA23BF">
        <w:t> </w:t>
      </w:r>
    </w:p>
    <w:p w14:paraId="268C81F6" w14:textId="77777777" w:rsidR="00E33F1A" w:rsidRPr="00EA23BF" w:rsidRDefault="00E33F1A" w:rsidP="00EA23BF">
      <w:r w:rsidRPr="00EA23BF">
        <w:t>If you have specific medical or mobility needs, or if you have any questions or concerns during construction, please reach out to our team: </w:t>
      </w:r>
    </w:p>
    <w:p w14:paraId="7762867E" w14:textId="77777777" w:rsidR="00E33F1A" w:rsidRPr="00EA23BF" w:rsidRDefault="00E33F1A" w:rsidP="00EA23BF">
      <w:pPr>
        <w:numPr>
          <w:ilvl w:val="0"/>
          <w:numId w:val="13"/>
        </w:numPr>
      </w:pPr>
      <w:r w:rsidRPr="00EA23BF">
        <w:rPr>
          <w:b/>
          <w:bCs/>
        </w:rPr>
        <w:t>Shire Project Manager:</w:t>
      </w:r>
      <w:r w:rsidRPr="00EA23BF">
        <w:t xml:space="preserve"> Alex Christie – 5950 1764, alex.christie@mornpen.vic.gov.au </w:t>
      </w:r>
    </w:p>
    <w:p w14:paraId="19CE7E98" w14:textId="77777777" w:rsidR="00E33F1A" w:rsidRPr="00EA23BF" w:rsidRDefault="00E33F1A" w:rsidP="00EA23BF">
      <w:pPr>
        <w:numPr>
          <w:ilvl w:val="0"/>
          <w:numId w:val="14"/>
        </w:numPr>
      </w:pPr>
      <w:r w:rsidRPr="00EA23BF">
        <w:rPr>
          <w:b/>
          <w:bCs/>
        </w:rPr>
        <w:t>Maw Civil:</w:t>
      </w:r>
      <w:r w:rsidRPr="00EA23BF">
        <w:t xml:space="preserve"> Daniel Schorer – 5981 0322, mawcivil@mawcivil.com.au </w:t>
      </w:r>
    </w:p>
    <w:p w14:paraId="21DB5993" w14:textId="77777777" w:rsidR="00E33F1A" w:rsidRPr="00EA23BF" w:rsidRDefault="00E33F1A" w:rsidP="00EA23BF">
      <w:r w:rsidRPr="00EA23BF">
        <w:t>Thank you for your patience and understanding while we work to build a safer, better road for our community.  </w:t>
      </w:r>
    </w:p>
    <w:p w14:paraId="77081366" w14:textId="77777777" w:rsidR="00E33F1A" w:rsidRPr="00EA23BF" w:rsidRDefault="00E33F1A" w:rsidP="00EA23BF">
      <w:r w:rsidRPr="00EA23BF">
        <w:t> </w:t>
      </w:r>
    </w:p>
    <w:p w14:paraId="0BDD1656" w14:textId="77777777" w:rsidR="00E33F1A" w:rsidRPr="00EA23BF" w:rsidRDefault="00E33F1A" w:rsidP="00EA23BF">
      <w:r w:rsidRPr="00EA23BF">
        <w:t>Kind regards,  </w:t>
      </w:r>
    </w:p>
    <w:p w14:paraId="3BAE9278" w14:textId="77777777" w:rsidR="00E33F1A" w:rsidRPr="00EA23BF" w:rsidRDefault="00E33F1A" w:rsidP="00EA23BF">
      <w:r w:rsidRPr="00EA23BF">
        <w:t>Alex Christie </w:t>
      </w:r>
    </w:p>
    <w:p w14:paraId="3335EC65" w14:textId="77777777" w:rsidR="00E33F1A" w:rsidRPr="00EA23BF" w:rsidRDefault="00E33F1A" w:rsidP="00EA23BF">
      <w:r w:rsidRPr="00EA23BF">
        <w:t>Project Manager </w:t>
      </w:r>
      <w:r>
        <w:br/>
        <w:t>Mornington Peninsula Shire</w:t>
      </w:r>
    </w:p>
    <w:p w14:paraId="36BAC0A0" w14:textId="77777777" w:rsidR="00E33F1A" w:rsidRPr="00EA23BF" w:rsidRDefault="00E33F1A" w:rsidP="00EA23BF">
      <w:r w:rsidRPr="00EA23BF">
        <w:t> </w:t>
      </w:r>
    </w:p>
    <w:p w14:paraId="357C7D1D" w14:textId="77777777" w:rsidR="00E33F1A" w:rsidRPr="00EA23BF" w:rsidRDefault="00E33F1A" w:rsidP="00EA23BF">
      <w:r w:rsidRPr="00EA23BF">
        <w:t>Detour map </w:t>
      </w:r>
      <w:r w:rsidRPr="00EA23BF">
        <w:br/>
      </w:r>
      <w:r w:rsidRPr="00EA23BF">
        <w:rPr>
          <w:noProof/>
        </w:rPr>
        <w:drawing>
          <wp:inline distT="0" distB="0" distL="0" distR="0" wp14:anchorId="5EBB58EE" wp14:editId="7B78D8D5">
            <wp:extent cx="5734050" cy="4419600"/>
            <wp:effectExtent l="0" t="0" r="0" b="0"/>
            <wp:docPr id="21278418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EA23BF">
        <w:t> </w:t>
      </w:r>
    </w:p>
    <w:p w14:paraId="03D883DA" w14:textId="77777777" w:rsidR="00E33F1A" w:rsidRDefault="00E33F1A" w:rsidP="00EA23BF">
      <w:pPr>
        <w:sectPr w:rsidR="00E33F1A" w:rsidSect="00E33F1A">
          <w:headerReference w:type="even" r:id="rId361"/>
          <w:headerReference w:type="default" r:id="rId362"/>
          <w:footerReference w:type="even" r:id="rId363"/>
          <w:footerReference w:type="default" r:id="rId364"/>
          <w:headerReference w:type="first" r:id="rId365"/>
          <w:footerReference w:type="first" r:id="rId366"/>
          <w:pgSz w:w="11907" w:h="16839" w:code="9"/>
          <w:pgMar w:top="1871" w:right="1247" w:bottom="1247" w:left="1247" w:header="340" w:footer="510" w:gutter="0"/>
          <w:pgNumType w:start="1"/>
          <w:cols w:space="340"/>
          <w:titlePg/>
          <w:docGrid w:linePitch="360"/>
        </w:sectPr>
      </w:pPr>
    </w:p>
    <w:p w14:paraId="2446EC28" w14:textId="77777777" w:rsidR="00E33F1A" w:rsidRDefault="00E33F1A" w:rsidP="00EA23BF"/>
    <w:sectPr w:rsidR="00E33F1A" w:rsidSect="00E33F1A">
      <w:headerReference w:type="even" r:id="rId367"/>
      <w:headerReference w:type="default" r:id="rId368"/>
      <w:footerReference w:type="even" r:id="rId369"/>
      <w:footerReference w:type="default" r:id="rId370"/>
      <w:headerReference w:type="first" r:id="rId371"/>
      <w:footerReference w:type="first" r:id="rId372"/>
      <w:type w:val="continuous"/>
      <w:pgSz w:w="11907" w:h="16839" w:code="9"/>
      <w:pgMar w:top="1871" w:right="1247" w:bottom="1247" w:left="1247" w:header="340" w:footer="510"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D16C5" w14:textId="77777777" w:rsidR="00E11D17" w:rsidRDefault="00E11D17" w:rsidP="002B7185">
      <w:r>
        <w:rPr>
          <w:noProof/>
        </w:rPr>
        <w:pict w14:anchorId="35F9850E">
          <v:rect id="_x0000_i1027" alt="" style="width:.45pt;height:.05pt;mso-width-percent:0;mso-height-percent:0;mso-width-percent:0;mso-height-percent:0" o:hrpct="1" o:hralign="center" o:hrstd="t" o:hr="t" fillcolor="#a0a0a0" stroked="f"/>
        </w:pict>
      </w:r>
    </w:p>
    <w:p w14:paraId="583F5251" w14:textId="77777777" w:rsidR="00E11D17" w:rsidRDefault="00E11D17" w:rsidP="002B7185"/>
  </w:endnote>
  <w:endnote w:type="continuationSeparator" w:id="0">
    <w:p w14:paraId="5F6D73B6" w14:textId="77777777" w:rsidR="00E11D17" w:rsidRDefault="00E11D17" w:rsidP="002B7185">
      <w:r>
        <w:rPr>
          <w:noProof/>
        </w:rPr>
        <w:pict w14:anchorId="40722D26">
          <v:rect id="_x0000_i1028" alt="" style="width:.45pt;height:.05pt;mso-width-percent:0;mso-height-percent:0;mso-width-percent:0;mso-height-percent:0" o:hrpct="1" o:hralign="center" o:hrstd="t" o:hr="t" fillcolor="#a0a0a0" stroked="f"/>
        </w:pict>
      </w:r>
    </w:p>
    <w:p w14:paraId="04FCF0A0" w14:textId="77777777" w:rsidR="00E11D17" w:rsidRDefault="00E11D17" w:rsidP="002B71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1" w:fontKey="{472F1A1A-68E2-498A-A946-6EF3A1C7C36F}"/>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embedRegular r:id="rId2" w:fontKey="{9A02B770-DC7B-4C34-BD38-314D50864E45}"/>
    <w:embedBold r:id="rId3" w:fontKey="{FD136181-A2B5-4A36-A351-E0C59715D669}"/>
    <w:embedItalic r:id="rId4" w:fontKey="{F561FC9A-5DBA-4431-A10A-95DE1DB115E4}"/>
    <w:embedBoldItalic r:id="rId5" w:fontKey="{4A2E83AC-BB0E-4FD5-88D3-78069F0FA6E0}"/>
  </w:font>
  <w:font w:name="Wingdings">
    <w:panose1 w:val="05000000000000000000"/>
    <w:charset w:val="02"/>
    <w:family w:val="auto"/>
    <w:pitch w:val="variable"/>
    <w:sig w:usb0="00000000" w:usb1="10000000" w:usb2="00000000" w:usb3="00000000" w:csb0="80000000" w:csb1="00000000"/>
  </w:font>
  <w:font w:name="Poppins SemiBold">
    <w:panose1 w:val="00000700000000000000"/>
    <w:charset w:val="4D"/>
    <w:family w:val="auto"/>
    <w:pitch w:val="variable"/>
    <w:sig w:usb0="00008007" w:usb1="00000000" w:usb2="00000000" w:usb3="00000000" w:csb0="00000093" w:csb1="00000000"/>
    <w:embedRegular r:id="rId6" w:fontKey="{60447447-F0D0-41AA-B635-94932B600FAF}"/>
    <w:embedBold r:id="rId7" w:fontKey="{F1E6CD54-55E6-46BB-9273-0656587A1DAB}"/>
    <w:embedItalic r:id="rId8" w:fontKey="{C330B2F6-AEA9-4BD8-B20E-1A79FA95E9C2}"/>
  </w:font>
  <w:font w:name="MS Gothic">
    <w:altName w:val="ＭＳ ゴシック"/>
    <w:panose1 w:val="020B0609070205080204"/>
    <w:charset w:val="80"/>
    <w:family w:val="modern"/>
    <w:pitch w:val="fixed"/>
    <w:sig w:usb0="E00002FF" w:usb1="6AC7FDFB" w:usb2="08000012" w:usb3="00000000" w:csb0="0002009F" w:csb1="00000000"/>
  </w:font>
  <w:font w:name="Poppins Medium">
    <w:panose1 w:val="00000600000000000000"/>
    <w:charset w:val="00"/>
    <w:family w:val="auto"/>
    <w:pitch w:val="variable"/>
    <w:sig w:usb0="00008007" w:usb1="00000000" w:usb2="00000000" w:usb3="00000000" w:csb0="00000093" w:csb1="00000000"/>
    <w:embedRegular r:id="rId9" w:fontKey="{299106AD-3046-40BF-9D8F-BC2142E2343D}"/>
    <w:embedBold r:id="rId10" w:fontKey="{97A7B9D2-9C58-4F52-A24F-153E8DC06FF2}"/>
  </w:font>
  <w:font w:name="Calibri Light">
    <w:panose1 w:val="020F0302020204030204"/>
    <w:charset w:val="00"/>
    <w:family w:val="swiss"/>
    <w:pitch w:val="variable"/>
    <w:sig w:usb0="E4002EFF" w:usb1="C200247B" w:usb2="00000009" w:usb3="00000000" w:csb0="000001FF" w:csb1="00000000"/>
    <w:embedItalic r:id="rId11" w:fontKey="{2D87910D-CAB8-4335-A751-7B49D169DCC3}"/>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12" w:fontKey="{36D95757-1E31-469D-AA29-14A93EB6CBA7}"/>
  </w:font>
  <w:font w:name="Calibri">
    <w:panose1 w:val="020F0502020204030204"/>
    <w:charset w:val="00"/>
    <w:family w:val="swiss"/>
    <w:pitch w:val="variable"/>
    <w:sig w:usb0="E4002EFF" w:usb1="C200ACFF" w:usb2="00000009" w:usb3="00000000" w:csb0="000001FF" w:csb1="00000000"/>
    <w:embedRegular r:id="rId13" w:fontKey="{4F85B4E0-7116-4289-A966-605C8DF465EE}"/>
  </w:font>
  <w:font w:name="Poppins Light">
    <w:panose1 w:val="00000400000000000000"/>
    <w:charset w:val="00"/>
    <w:family w:val="auto"/>
    <w:pitch w:val="variable"/>
    <w:sig w:usb0="00008007" w:usb1="00000000" w:usb2="00000000" w:usb3="00000000" w:csb0="00000093" w:csb1="00000000"/>
    <w:embedRegular r:id="rId14" w:fontKey="{BE8EAF11-6534-4CC0-966C-70F80D9531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630B2" w14:textId="77777777" w:rsidR="00E33F1A" w:rsidRDefault="00E33F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F0C4B" w14:textId="77777777" w:rsidR="00E33F1A" w:rsidRPr="005A7DDD" w:rsidRDefault="00E33F1A" w:rsidP="00A30332">
    <w:pPr>
      <w:pStyle w:val="FooterFirstLine"/>
    </w:pPr>
    <w:r>
      <w:rPr>
        <w:noProof/>
      </w:rPr>
      <w:drawing>
        <wp:anchor distT="0" distB="0" distL="114300" distR="114300" simplePos="0" relativeHeight="251663360"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35597384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4B0783B8"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7A5507F3" w14:textId="77777777" w:rsidR="00E33F1A" w:rsidRDefault="00E33F1A" w:rsidP="00676CB4">
    <w:pPr>
      <w:pStyle w:val="Footer"/>
    </w:pPr>
  </w:p>
  <w:p w14:paraId="2B1EFAE0" w14:textId="77777777" w:rsidR="00E33F1A" w:rsidRDefault="00E33F1A" w:rsidP="00230C32">
    <w:pPr>
      <w:pStyle w:val="Footer"/>
      <w:spacing w:after="3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17E3"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755591214"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4F567301" w14:textId="77777777" w:rsidR="00E33F1A" w:rsidRPr="00A03C6F" w:rsidRDefault="00E33F1A" w:rsidP="008C27CB">
                          <w:pPr>
                            <w:pStyle w:val="FooterAddressHeading"/>
                            <w:rPr>
                              <w:b w:val="0"/>
                              <w:bCs w:val="0"/>
                            </w:rPr>
                          </w:pPr>
                          <w:r w:rsidRPr="00A03C6F">
                            <w:rPr>
                              <w:b w:val="0"/>
                              <w:bCs w:val="0"/>
                            </w:rPr>
                            <w:t>Contact Us</w:t>
                          </w:r>
                        </w:p>
                        <w:p w14:paraId="4286D584" w14:textId="77777777" w:rsidR="00E33F1A" w:rsidRPr="00A03C6F" w:rsidRDefault="00E33F1A" w:rsidP="008C27CB">
                          <w:pPr>
                            <w:pStyle w:val="FooterAddress"/>
                            <w:rPr>
                              <w:b/>
                              <w:bCs/>
                            </w:rPr>
                          </w:pPr>
                          <w:r w:rsidRPr="00A03C6F">
                            <w:rPr>
                              <w:b/>
                              <w:bCs/>
                            </w:rPr>
                            <w:t>1300 850 600</w:t>
                          </w:r>
                        </w:p>
                        <w:p w14:paraId="49B9EEDC"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Text Box" o:spid="_x0000_s1085"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" filled="f" stroked="f">
              <v:textbox style="mso-fit-shape-to-text:t" inset="0,1pt,0,0">
                <w:txbxContent>
                  <w:p w14:paraId="4F567301" w14:textId="77777777" w:rsidR="00E33F1A" w:rsidRPr="00A03C6F" w:rsidRDefault="00E33F1A" w:rsidP="008C27CB">
                    <w:pPr>
                      <w:pStyle w:val="FooterAddressHeading"/>
                      <w:rPr>
                        <w:b w:val="0"/>
                        <w:bCs w:val="0"/>
                      </w:rPr>
                    </w:pPr>
                    <w:r w:rsidRPr="00A03C6F">
                      <w:rPr>
                        <w:b w:val="0"/>
                        <w:bCs w:val="0"/>
                      </w:rPr>
                      <w:t>Contact Us</w:t>
                    </w:r>
                  </w:p>
                  <w:p w14:paraId="4286D584" w14:textId="77777777" w:rsidR="00E33F1A" w:rsidRPr="00A03C6F" w:rsidRDefault="00E33F1A" w:rsidP="008C27CB">
                    <w:pPr>
                      <w:pStyle w:val="FooterAddress"/>
                      <w:rPr>
                        <w:b/>
                        <w:bCs/>
                      </w:rPr>
                    </w:pPr>
                    <w:r w:rsidRPr="00A03C6F">
                      <w:rPr>
                        <w:b/>
                        <w:bCs/>
                      </w:rPr>
                      <w:t>1300 850 600</w:t>
                    </w:r>
                  </w:p>
                  <w:p w14:paraId="49B9EEDC"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911403165"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043B9659"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D038BB3"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C135B26"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086"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" filled="f" stroked="f">
              <v:textbox style="mso-fit-shape-to-text:t" inset="0,3.4pt,0,0">
                <w:txbxContent>
                  <w:p w14:paraId="043B9659"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D038BB3"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C135B26"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665408"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394796582"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6A3437" id="object 2" o:spid="_x0000_s1026" style="position:absolute;margin-left:0;margin-top:0;width:595.3pt;height:102.05pt;z-index:-25165107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07A5F" w14:textId="77777777" w:rsidR="00E33F1A" w:rsidRDefault="00E33F1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F651C" w14:textId="77777777" w:rsidR="00E33F1A" w:rsidRPr="005A7DDD" w:rsidRDefault="00E33F1A" w:rsidP="00A30332">
    <w:pPr>
      <w:pStyle w:val="FooterFirstLine"/>
    </w:pPr>
    <w:r>
      <w:rPr>
        <w:noProof/>
      </w:rPr>
      <w:drawing>
        <wp:anchor distT="0" distB="0" distL="114300" distR="114300" simplePos="0" relativeHeight="251667456"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62135964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0D86C601"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0666DE3F" w14:textId="77777777" w:rsidR="00E33F1A" w:rsidRDefault="00E33F1A" w:rsidP="00676CB4">
    <w:pPr>
      <w:pStyle w:val="Footer"/>
    </w:pPr>
  </w:p>
  <w:p w14:paraId="3368CE1C" w14:textId="77777777" w:rsidR="00E33F1A" w:rsidRDefault="00E33F1A" w:rsidP="00230C32">
    <w:pPr>
      <w:pStyle w:val="Footer"/>
      <w:spacing w:after="34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70013"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970327730"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587BA4ED" w14:textId="77777777" w:rsidR="00E33F1A" w:rsidRPr="00A03C6F" w:rsidRDefault="00E33F1A" w:rsidP="008C27CB">
                          <w:pPr>
                            <w:pStyle w:val="FooterAddressHeading"/>
                            <w:rPr>
                              <w:b w:val="0"/>
                              <w:bCs w:val="0"/>
                            </w:rPr>
                          </w:pPr>
                          <w:r w:rsidRPr="00A03C6F">
                            <w:rPr>
                              <w:b w:val="0"/>
                              <w:bCs w:val="0"/>
                            </w:rPr>
                            <w:t>Contact Us</w:t>
                          </w:r>
                        </w:p>
                        <w:p w14:paraId="1A730AAA" w14:textId="77777777" w:rsidR="00E33F1A" w:rsidRPr="00A03C6F" w:rsidRDefault="00E33F1A" w:rsidP="008C27CB">
                          <w:pPr>
                            <w:pStyle w:val="FooterAddress"/>
                            <w:rPr>
                              <w:b/>
                              <w:bCs/>
                            </w:rPr>
                          </w:pPr>
                          <w:r w:rsidRPr="00A03C6F">
                            <w:rPr>
                              <w:b/>
                              <w:bCs/>
                            </w:rPr>
                            <w:t>1300 850 600</w:t>
                          </w:r>
                        </w:p>
                        <w:p w14:paraId="4A6CEB2E"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087"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" filled="f" stroked="f">
              <v:textbox style="mso-fit-shape-to-text:t" inset="0,1pt,0,0">
                <w:txbxContent>
                  <w:p w14:paraId="587BA4ED" w14:textId="77777777" w:rsidR="00E33F1A" w:rsidRPr="00A03C6F" w:rsidRDefault="00E33F1A" w:rsidP="008C27CB">
                    <w:pPr>
                      <w:pStyle w:val="FooterAddressHeading"/>
                      <w:rPr>
                        <w:b w:val="0"/>
                        <w:bCs w:val="0"/>
                      </w:rPr>
                    </w:pPr>
                    <w:r w:rsidRPr="00A03C6F">
                      <w:rPr>
                        <w:b w:val="0"/>
                        <w:bCs w:val="0"/>
                      </w:rPr>
                      <w:t>Contact Us</w:t>
                    </w:r>
                  </w:p>
                  <w:p w14:paraId="1A730AAA" w14:textId="77777777" w:rsidR="00E33F1A" w:rsidRPr="00A03C6F" w:rsidRDefault="00E33F1A" w:rsidP="008C27CB">
                    <w:pPr>
                      <w:pStyle w:val="FooterAddress"/>
                      <w:rPr>
                        <w:b/>
                        <w:bCs/>
                      </w:rPr>
                    </w:pPr>
                    <w:r w:rsidRPr="00A03C6F">
                      <w:rPr>
                        <w:b/>
                        <w:bCs/>
                      </w:rPr>
                      <w:t>1300 850 600</w:t>
                    </w:r>
                  </w:p>
                  <w:p w14:paraId="4A6CEB2E"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54370611"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109ED834"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8D90368"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78646F51"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088"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" filled="f" stroked="f">
              <v:textbox style="mso-fit-shape-to-text:t" inset="0,3.4pt,0,0">
                <w:txbxContent>
                  <w:p w14:paraId="109ED834"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8D90368"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78646F51"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669504"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993375833"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79B269A" id="object 2" o:spid="_x0000_s1026" style="position:absolute;margin-left:0;margin-top:0;width:595.3pt;height:102.05pt;z-index:-25164697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4ABD2" w14:textId="77777777" w:rsidR="00E33F1A" w:rsidRDefault="00E33F1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C00D" w14:textId="77777777" w:rsidR="00E33F1A" w:rsidRPr="005A7DDD" w:rsidRDefault="00E33F1A" w:rsidP="00A30332">
    <w:pPr>
      <w:pStyle w:val="FooterFirstLine"/>
    </w:pPr>
    <w:r>
      <w:rPr>
        <w:noProof/>
      </w:rPr>
      <w:drawing>
        <wp:anchor distT="0" distB="0" distL="114300" distR="114300" simplePos="0" relativeHeight="251671552"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6084530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7B2683CB"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0F9AF11E" w14:textId="77777777" w:rsidR="00E33F1A" w:rsidRDefault="00E33F1A" w:rsidP="00676CB4">
    <w:pPr>
      <w:pStyle w:val="Footer"/>
    </w:pPr>
  </w:p>
  <w:p w14:paraId="4620D4CE" w14:textId="77777777" w:rsidR="00E33F1A" w:rsidRDefault="00E33F1A" w:rsidP="00230C32">
    <w:pPr>
      <w:pStyle w:val="Footer"/>
      <w:spacing w:after="34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3A78E"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308234875"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283BFECB" w14:textId="77777777" w:rsidR="00E33F1A" w:rsidRPr="00A03C6F" w:rsidRDefault="00E33F1A" w:rsidP="008C27CB">
                          <w:pPr>
                            <w:pStyle w:val="FooterAddressHeading"/>
                            <w:rPr>
                              <w:b w:val="0"/>
                              <w:bCs w:val="0"/>
                            </w:rPr>
                          </w:pPr>
                          <w:r w:rsidRPr="00A03C6F">
                            <w:rPr>
                              <w:b w:val="0"/>
                              <w:bCs w:val="0"/>
                            </w:rPr>
                            <w:t>Contact Us</w:t>
                          </w:r>
                        </w:p>
                        <w:p w14:paraId="20AA8585" w14:textId="77777777" w:rsidR="00E33F1A" w:rsidRPr="00A03C6F" w:rsidRDefault="00E33F1A" w:rsidP="008C27CB">
                          <w:pPr>
                            <w:pStyle w:val="FooterAddress"/>
                            <w:rPr>
                              <w:b/>
                              <w:bCs/>
                            </w:rPr>
                          </w:pPr>
                          <w:r w:rsidRPr="00A03C6F">
                            <w:rPr>
                              <w:b/>
                              <w:bCs/>
                            </w:rPr>
                            <w:t>1300 850 600</w:t>
                          </w:r>
                        </w:p>
                        <w:p w14:paraId="48D0F5A4"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089"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AcfFJamAEAABkDAAAO&#10;AAAAAAAAAAAAAAAAAC4CAABkcnMvZTJvRG9jLnhtbFBLAQItABQABgAIAAAAIQA/EDQh2wAAAAUB&#10;AAAPAAAAAAAAAAAAAAAAAPIDAABkcnMvZG93bnJldi54bWxQSwUGAAAAAAQABADzAAAA+gQAAAAA&#10;" filled="f" stroked="f">
              <v:textbox style="mso-fit-shape-to-text:t" inset="0,1pt,0,0">
                <w:txbxContent>
                  <w:p w14:paraId="283BFECB" w14:textId="77777777" w:rsidR="00E33F1A" w:rsidRPr="00A03C6F" w:rsidRDefault="00E33F1A" w:rsidP="008C27CB">
                    <w:pPr>
                      <w:pStyle w:val="FooterAddressHeading"/>
                      <w:rPr>
                        <w:b w:val="0"/>
                        <w:bCs w:val="0"/>
                      </w:rPr>
                    </w:pPr>
                    <w:r w:rsidRPr="00A03C6F">
                      <w:rPr>
                        <w:b w:val="0"/>
                        <w:bCs w:val="0"/>
                      </w:rPr>
                      <w:t>Contact Us</w:t>
                    </w:r>
                  </w:p>
                  <w:p w14:paraId="20AA8585" w14:textId="77777777" w:rsidR="00E33F1A" w:rsidRPr="00A03C6F" w:rsidRDefault="00E33F1A" w:rsidP="008C27CB">
                    <w:pPr>
                      <w:pStyle w:val="FooterAddress"/>
                      <w:rPr>
                        <w:b/>
                        <w:bCs/>
                      </w:rPr>
                    </w:pPr>
                    <w:r w:rsidRPr="00A03C6F">
                      <w:rPr>
                        <w:b/>
                        <w:bCs/>
                      </w:rPr>
                      <w:t>1300 850 600</w:t>
                    </w:r>
                  </w:p>
                  <w:p w14:paraId="48D0F5A4"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57448328"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400BC51B"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E957946"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675A2B73"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090"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" filled="f" stroked="f">
              <v:textbox style="mso-fit-shape-to-text:t" inset="0,3.4pt,0,0">
                <w:txbxContent>
                  <w:p w14:paraId="400BC51B"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E957946"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675A2B73"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673600"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871975915"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4CB36AD" id="object 2" o:spid="_x0000_s1026" style="position:absolute;margin-left:0;margin-top:0;width:595.3pt;height:102.05pt;z-index:-25164288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3AD38" w14:textId="77777777" w:rsidR="00E33F1A" w:rsidRDefault="00E33F1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356BA" w14:textId="77777777" w:rsidR="00E33F1A" w:rsidRPr="005A7DDD" w:rsidRDefault="00E33F1A" w:rsidP="00A30332">
    <w:pPr>
      <w:pStyle w:val="FooterFirstLine"/>
    </w:pPr>
    <w:r>
      <w:rPr>
        <w:noProof/>
      </w:rPr>
      <w:drawing>
        <wp:anchor distT="0" distB="0" distL="114300" distR="114300" simplePos="0" relativeHeight="251675648"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38536181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7AA30305"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5AB7D4C5" w14:textId="77777777" w:rsidR="00E33F1A" w:rsidRDefault="00E33F1A" w:rsidP="00676CB4">
    <w:pPr>
      <w:pStyle w:val="Footer"/>
    </w:pPr>
  </w:p>
  <w:p w14:paraId="596A7071" w14:textId="77777777" w:rsidR="00E33F1A" w:rsidRDefault="00E33F1A" w:rsidP="00230C32">
    <w:pPr>
      <w:pStyle w:val="Footer"/>
      <w:spacing w:after="34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B0CF"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205727947"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3A0B33F1" w14:textId="77777777" w:rsidR="00E33F1A" w:rsidRPr="00A03C6F" w:rsidRDefault="00E33F1A" w:rsidP="008C27CB">
                          <w:pPr>
                            <w:pStyle w:val="FooterAddressHeading"/>
                            <w:rPr>
                              <w:b w:val="0"/>
                              <w:bCs w:val="0"/>
                            </w:rPr>
                          </w:pPr>
                          <w:r w:rsidRPr="00A03C6F">
                            <w:rPr>
                              <w:b w:val="0"/>
                              <w:bCs w:val="0"/>
                            </w:rPr>
                            <w:t>Contact Us</w:t>
                          </w:r>
                        </w:p>
                        <w:p w14:paraId="5AD46823" w14:textId="77777777" w:rsidR="00E33F1A" w:rsidRPr="00A03C6F" w:rsidRDefault="00E33F1A" w:rsidP="008C27CB">
                          <w:pPr>
                            <w:pStyle w:val="FooterAddress"/>
                            <w:rPr>
                              <w:b/>
                              <w:bCs/>
                            </w:rPr>
                          </w:pPr>
                          <w:r w:rsidRPr="00A03C6F">
                            <w:rPr>
                              <w:b/>
                              <w:bCs/>
                            </w:rPr>
                            <w:t>1300 850 600</w:t>
                          </w:r>
                        </w:p>
                        <w:p w14:paraId="21ABDA69"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091"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" filled="f" stroked="f">
              <v:textbox style="mso-fit-shape-to-text:t" inset="0,1pt,0,0">
                <w:txbxContent>
                  <w:p w14:paraId="3A0B33F1" w14:textId="77777777" w:rsidR="00E33F1A" w:rsidRPr="00A03C6F" w:rsidRDefault="00E33F1A" w:rsidP="008C27CB">
                    <w:pPr>
                      <w:pStyle w:val="FooterAddressHeading"/>
                      <w:rPr>
                        <w:b w:val="0"/>
                        <w:bCs w:val="0"/>
                      </w:rPr>
                    </w:pPr>
                    <w:r w:rsidRPr="00A03C6F">
                      <w:rPr>
                        <w:b w:val="0"/>
                        <w:bCs w:val="0"/>
                      </w:rPr>
                      <w:t>Contact Us</w:t>
                    </w:r>
                  </w:p>
                  <w:p w14:paraId="5AD46823" w14:textId="77777777" w:rsidR="00E33F1A" w:rsidRPr="00A03C6F" w:rsidRDefault="00E33F1A" w:rsidP="008C27CB">
                    <w:pPr>
                      <w:pStyle w:val="FooterAddress"/>
                      <w:rPr>
                        <w:b/>
                        <w:bCs/>
                      </w:rPr>
                    </w:pPr>
                    <w:r w:rsidRPr="00A03C6F">
                      <w:rPr>
                        <w:b/>
                        <w:bCs/>
                      </w:rPr>
                      <w:t>1300 850 600</w:t>
                    </w:r>
                  </w:p>
                  <w:p w14:paraId="21ABDA69"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518376372"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27F4C755"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48FDDBE"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E3AC85F"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092"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6SeDS5kBAAAZAwAA&#10;DgAAAAAAAAAAAAAAAAAuAgAAZHJzL2Uyb0RvYy54bWxQSwECLQAUAAYACAAAACEAP8rU7dsAAAAE&#10;AQAADwAAAAAAAAAAAAAAAADzAwAAZHJzL2Rvd25yZXYueG1sUEsFBgAAAAAEAAQA8wAAAPsEAAAA&#10;AA==&#10;" filled="f" stroked="f">
              <v:textbox style="mso-fit-shape-to-text:t" inset="0,3.4pt,0,0">
                <w:txbxContent>
                  <w:p w14:paraId="27F4C755"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48FDDBE"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E3AC85F"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677696"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366326264"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F92240D" id="object 2" o:spid="_x0000_s1026" style="position:absolute;margin-left:0;margin-top:0;width:595.3pt;height:102.05pt;z-index:-25163878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97C5" w14:textId="77777777" w:rsidR="00E33F1A" w:rsidRDefault="00E33F1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453FC" w14:textId="77777777" w:rsidR="00E33F1A" w:rsidRPr="005A7DDD" w:rsidRDefault="00E33F1A" w:rsidP="00A30332">
    <w:pPr>
      <w:pStyle w:val="FooterFirstLine"/>
    </w:pPr>
    <w:r>
      <w:rPr>
        <w:noProof/>
      </w:rPr>
      <w:drawing>
        <wp:anchor distT="0" distB="0" distL="114300" distR="114300" simplePos="0" relativeHeight="251679744"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3531529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6576A510"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13A751B3" w14:textId="77777777" w:rsidR="00E33F1A" w:rsidRDefault="00E33F1A" w:rsidP="00676CB4">
    <w:pPr>
      <w:pStyle w:val="Footer"/>
    </w:pPr>
  </w:p>
  <w:p w14:paraId="14F5EF4F" w14:textId="77777777" w:rsidR="00E33F1A" w:rsidRDefault="00E33F1A" w:rsidP="00230C32">
    <w:pPr>
      <w:pStyle w:val="Footer"/>
      <w:spacing w:after="34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E55B"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004086924"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0132A952" w14:textId="77777777" w:rsidR="00E33F1A" w:rsidRPr="00A03C6F" w:rsidRDefault="00E33F1A" w:rsidP="008C27CB">
                          <w:pPr>
                            <w:pStyle w:val="FooterAddressHeading"/>
                            <w:rPr>
                              <w:b w:val="0"/>
                              <w:bCs w:val="0"/>
                            </w:rPr>
                          </w:pPr>
                          <w:r w:rsidRPr="00A03C6F">
                            <w:rPr>
                              <w:b w:val="0"/>
                              <w:bCs w:val="0"/>
                            </w:rPr>
                            <w:t>Contact Us</w:t>
                          </w:r>
                        </w:p>
                        <w:p w14:paraId="0F967141" w14:textId="77777777" w:rsidR="00E33F1A" w:rsidRPr="00A03C6F" w:rsidRDefault="00E33F1A" w:rsidP="008C27CB">
                          <w:pPr>
                            <w:pStyle w:val="FooterAddress"/>
                            <w:rPr>
                              <w:b/>
                              <w:bCs/>
                            </w:rPr>
                          </w:pPr>
                          <w:r w:rsidRPr="00A03C6F">
                            <w:rPr>
                              <w:b/>
                              <w:bCs/>
                            </w:rPr>
                            <w:t>1300 850 600</w:t>
                          </w:r>
                        </w:p>
                        <w:p w14:paraId="19838283"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093"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A/FcfYmAEAABkDAAAO&#10;AAAAAAAAAAAAAAAAAC4CAABkcnMvZTJvRG9jLnhtbFBLAQItABQABgAIAAAAIQA/EDQh2wAAAAUB&#10;AAAPAAAAAAAAAAAAAAAAAPIDAABkcnMvZG93bnJldi54bWxQSwUGAAAAAAQABADzAAAA+gQAAAAA&#10;" filled="f" stroked="f">
              <v:textbox style="mso-fit-shape-to-text:t" inset="0,1pt,0,0">
                <w:txbxContent>
                  <w:p w14:paraId="0132A952" w14:textId="77777777" w:rsidR="00E33F1A" w:rsidRPr="00A03C6F" w:rsidRDefault="00E33F1A" w:rsidP="008C27CB">
                    <w:pPr>
                      <w:pStyle w:val="FooterAddressHeading"/>
                      <w:rPr>
                        <w:b w:val="0"/>
                        <w:bCs w:val="0"/>
                      </w:rPr>
                    </w:pPr>
                    <w:r w:rsidRPr="00A03C6F">
                      <w:rPr>
                        <w:b w:val="0"/>
                        <w:bCs w:val="0"/>
                      </w:rPr>
                      <w:t>Contact Us</w:t>
                    </w:r>
                  </w:p>
                  <w:p w14:paraId="0F967141" w14:textId="77777777" w:rsidR="00E33F1A" w:rsidRPr="00A03C6F" w:rsidRDefault="00E33F1A" w:rsidP="008C27CB">
                    <w:pPr>
                      <w:pStyle w:val="FooterAddress"/>
                      <w:rPr>
                        <w:b/>
                        <w:bCs/>
                      </w:rPr>
                    </w:pPr>
                    <w:r w:rsidRPr="00A03C6F">
                      <w:rPr>
                        <w:b/>
                        <w:bCs/>
                      </w:rPr>
                      <w:t>1300 850 600</w:t>
                    </w:r>
                  </w:p>
                  <w:p w14:paraId="19838283"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83668972"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64462BA1"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304A430"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141BCA70"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094"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" filled="f" stroked="f">
              <v:textbox style="mso-fit-shape-to-text:t" inset="0,3.4pt,0,0">
                <w:txbxContent>
                  <w:p w14:paraId="64462BA1"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304A430"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141BCA70"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681792"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467505012"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4098BC" id="object 2" o:spid="_x0000_s1026" style="position:absolute;margin-left:0;margin-top:0;width:595.3pt;height:102.05pt;z-index:-25163468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0D233" w14:textId="77777777" w:rsidR="00E33F1A" w:rsidRDefault="00E33F1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104F4" w14:textId="77777777" w:rsidR="00E33F1A" w:rsidRPr="005A7DDD" w:rsidRDefault="00E33F1A" w:rsidP="00A30332">
    <w:pPr>
      <w:pStyle w:val="FooterFirstLine"/>
    </w:pPr>
    <w:r>
      <w:rPr>
        <w:noProof/>
      </w:rPr>
      <w:drawing>
        <wp:anchor distT="0" distB="0" distL="114300" distR="114300" simplePos="0" relativeHeight="251683840"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62585830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06F8037F"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73AAE68A" w14:textId="77777777" w:rsidR="00E33F1A" w:rsidRDefault="00E33F1A" w:rsidP="00676CB4">
    <w:pPr>
      <w:pStyle w:val="Footer"/>
    </w:pPr>
  </w:p>
  <w:p w14:paraId="7E5B404E" w14:textId="77777777" w:rsidR="00E33F1A" w:rsidRDefault="00E33F1A" w:rsidP="00230C32">
    <w:pPr>
      <w:pStyle w:val="Footer"/>
      <w:spacing w:after="34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A2B82"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31263679"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5B862783" w14:textId="77777777" w:rsidR="00E33F1A" w:rsidRPr="00A03C6F" w:rsidRDefault="00E33F1A" w:rsidP="008C27CB">
                          <w:pPr>
                            <w:pStyle w:val="FooterAddressHeading"/>
                            <w:rPr>
                              <w:b w:val="0"/>
                              <w:bCs w:val="0"/>
                            </w:rPr>
                          </w:pPr>
                          <w:r w:rsidRPr="00A03C6F">
                            <w:rPr>
                              <w:b w:val="0"/>
                              <w:bCs w:val="0"/>
                            </w:rPr>
                            <w:t>Contact Us</w:t>
                          </w:r>
                        </w:p>
                        <w:p w14:paraId="44A6AEAC" w14:textId="77777777" w:rsidR="00E33F1A" w:rsidRPr="00A03C6F" w:rsidRDefault="00E33F1A" w:rsidP="008C27CB">
                          <w:pPr>
                            <w:pStyle w:val="FooterAddress"/>
                            <w:rPr>
                              <w:b/>
                              <w:bCs/>
                            </w:rPr>
                          </w:pPr>
                          <w:r w:rsidRPr="00A03C6F">
                            <w:rPr>
                              <w:b/>
                              <w:bCs/>
                            </w:rPr>
                            <w:t>1300 850 600</w:t>
                          </w:r>
                        </w:p>
                        <w:p w14:paraId="4987CD68"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095"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" filled="f" stroked="f">
              <v:textbox style="mso-fit-shape-to-text:t" inset="0,1pt,0,0">
                <w:txbxContent>
                  <w:p w14:paraId="5B862783" w14:textId="77777777" w:rsidR="00E33F1A" w:rsidRPr="00A03C6F" w:rsidRDefault="00E33F1A" w:rsidP="008C27CB">
                    <w:pPr>
                      <w:pStyle w:val="FooterAddressHeading"/>
                      <w:rPr>
                        <w:b w:val="0"/>
                        <w:bCs w:val="0"/>
                      </w:rPr>
                    </w:pPr>
                    <w:r w:rsidRPr="00A03C6F">
                      <w:rPr>
                        <w:b w:val="0"/>
                        <w:bCs w:val="0"/>
                      </w:rPr>
                      <w:t>Contact Us</w:t>
                    </w:r>
                  </w:p>
                  <w:p w14:paraId="44A6AEAC" w14:textId="77777777" w:rsidR="00E33F1A" w:rsidRPr="00A03C6F" w:rsidRDefault="00E33F1A" w:rsidP="008C27CB">
                    <w:pPr>
                      <w:pStyle w:val="FooterAddress"/>
                      <w:rPr>
                        <w:b/>
                        <w:bCs/>
                      </w:rPr>
                    </w:pPr>
                    <w:r w:rsidRPr="00A03C6F">
                      <w:rPr>
                        <w:b/>
                        <w:bCs/>
                      </w:rPr>
                      <w:t>1300 850 600</w:t>
                    </w:r>
                  </w:p>
                  <w:p w14:paraId="4987CD68"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72601130"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1EE8E20E"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6734FB3D"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7697504A"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096"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" filled="f" stroked="f">
              <v:textbox style="mso-fit-shape-to-text:t" inset="0,3.4pt,0,0">
                <w:txbxContent>
                  <w:p w14:paraId="1EE8E20E"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6734FB3D"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7697504A"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685888"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16308664"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F4822B8" id="object 2" o:spid="_x0000_s1026" style="position:absolute;margin-left:0;margin-top:0;width:595.3pt;height:102.05pt;z-index:-25163059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C7F8B" w14:textId="77777777" w:rsidR="00E33F1A" w:rsidRDefault="00E33F1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00EB7" w14:textId="77777777" w:rsidR="00E33F1A" w:rsidRPr="005A7DDD" w:rsidRDefault="00E33F1A" w:rsidP="00A30332">
    <w:pPr>
      <w:pStyle w:val="FooterFirstLine"/>
    </w:pPr>
    <w:r>
      <w:rPr>
        <w:noProof/>
      </w:rPr>
      <w:drawing>
        <wp:anchor distT="0" distB="0" distL="114300" distR="114300" simplePos="0" relativeHeight="251687936"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42307234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5DE17439"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2D348C25" w14:textId="77777777" w:rsidR="00E33F1A" w:rsidRDefault="00E33F1A" w:rsidP="00676CB4">
    <w:pPr>
      <w:pStyle w:val="Footer"/>
    </w:pPr>
  </w:p>
  <w:p w14:paraId="53F12E53" w14:textId="77777777" w:rsidR="00E33F1A" w:rsidRDefault="00E33F1A" w:rsidP="00230C32">
    <w:pPr>
      <w:pStyle w:val="Footer"/>
      <w:spacing w:after="34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BA33"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953932438"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054CB474" w14:textId="77777777" w:rsidR="00E33F1A" w:rsidRPr="00A03C6F" w:rsidRDefault="00E33F1A" w:rsidP="008C27CB">
                          <w:pPr>
                            <w:pStyle w:val="FooterAddressHeading"/>
                            <w:rPr>
                              <w:b w:val="0"/>
                              <w:bCs w:val="0"/>
                            </w:rPr>
                          </w:pPr>
                          <w:r w:rsidRPr="00A03C6F">
                            <w:rPr>
                              <w:b w:val="0"/>
                              <w:bCs w:val="0"/>
                            </w:rPr>
                            <w:t>Contact Us</w:t>
                          </w:r>
                        </w:p>
                        <w:p w14:paraId="6AB38BF9" w14:textId="77777777" w:rsidR="00E33F1A" w:rsidRPr="00A03C6F" w:rsidRDefault="00E33F1A" w:rsidP="008C27CB">
                          <w:pPr>
                            <w:pStyle w:val="FooterAddress"/>
                            <w:rPr>
                              <w:b/>
                              <w:bCs/>
                            </w:rPr>
                          </w:pPr>
                          <w:r w:rsidRPr="00A03C6F">
                            <w:rPr>
                              <w:b/>
                              <w:bCs/>
                            </w:rPr>
                            <w:t>1300 850 600</w:t>
                          </w:r>
                        </w:p>
                        <w:p w14:paraId="050DB464"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097"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A6QpkRmAEAABoDAAAO&#10;AAAAAAAAAAAAAAAAAC4CAABkcnMvZTJvRG9jLnhtbFBLAQItABQABgAIAAAAIQA/EDQh2wAAAAUB&#10;AAAPAAAAAAAAAAAAAAAAAPIDAABkcnMvZG93bnJldi54bWxQSwUGAAAAAAQABADzAAAA+gQAAAAA&#10;" filled="f" stroked="f">
              <v:textbox style="mso-fit-shape-to-text:t" inset="0,1pt,0,0">
                <w:txbxContent>
                  <w:p w14:paraId="054CB474" w14:textId="77777777" w:rsidR="00E33F1A" w:rsidRPr="00A03C6F" w:rsidRDefault="00E33F1A" w:rsidP="008C27CB">
                    <w:pPr>
                      <w:pStyle w:val="FooterAddressHeading"/>
                      <w:rPr>
                        <w:b w:val="0"/>
                        <w:bCs w:val="0"/>
                      </w:rPr>
                    </w:pPr>
                    <w:r w:rsidRPr="00A03C6F">
                      <w:rPr>
                        <w:b w:val="0"/>
                        <w:bCs w:val="0"/>
                      </w:rPr>
                      <w:t>Contact Us</w:t>
                    </w:r>
                  </w:p>
                  <w:p w14:paraId="6AB38BF9" w14:textId="77777777" w:rsidR="00E33F1A" w:rsidRPr="00A03C6F" w:rsidRDefault="00E33F1A" w:rsidP="008C27CB">
                    <w:pPr>
                      <w:pStyle w:val="FooterAddress"/>
                      <w:rPr>
                        <w:b/>
                        <w:bCs/>
                      </w:rPr>
                    </w:pPr>
                    <w:r w:rsidRPr="00A03C6F">
                      <w:rPr>
                        <w:b/>
                        <w:bCs/>
                      </w:rPr>
                      <w:t>1300 850 600</w:t>
                    </w:r>
                  </w:p>
                  <w:p w14:paraId="050DB464"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776920237"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6FF4CD5C"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D77482C"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4187C4E"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098"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9mw095kBAAAaAwAA&#10;DgAAAAAAAAAAAAAAAAAuAgAAZHJzL2Uyb0RvYy54bWxQSwECLQAUAAYACAAAACEAP8rU7dsAAAAE&#10;AQAADwAAAAAAAAAAAAAAAADzAwAAZHJzL2Rvd25yZXYueG1sUEsFBgAAAAAEAAQA8wAAAPsEAAAA&#10;AA==&#10;" filled="f" stroked="f">
              <v:textbox style="mso-fit-shape-to-text:t" inset="0,3.4pt,0,0">
                <w:txbxContent>
                  <w:p w14:paraId="6FF4CD5C"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D77482C"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4187C4E"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689984"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869637619"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F4377AD" id="object 2" o:spid="_x0000_s1026" style="position:absolute;margin-left:0;margin-top:0;width:595.3pt;height:102.05pt;z-index:-25162649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432F8" w14:textId="77777777" w:rsidR="00E33F1A" w:rsidRDefault="00E33F1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BE194" w14:textId="77777777" w:rsidR="00E33F1A" w:rsidRPr="005A7DDD" w:rsidRDefault="00E33F1A" w:rsidP="00A30332">
    <w:pPr>
      <w:pStyle w:val="FooterFirstLine"/>
    </w:pPr>
    <w:r>
      <w:rPr>
        <w:noProof/>
      </w:rPr>
      <w:drawing>
        <wp:anchor distT="0" distB="0" distL="114300" distR="114300" simplePos="0" relativeHeight="251692032"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66822383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47A99FAA"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515F1FBD" w14:textId="77777777" w:rsidR="00E33F1A" w:rsidRDefault="00E33F1A" w:rsidP="00676CB4">
    <w:pPr>
      <w:pStyle w:val="Footer"/>
    </w:pPr>
  </w:p>
  <w:p w14:paraId="49516D7A" w14:textId="77777777" w:rsidR="00E33F1A" w:rsidRDefault="00E33F1A" w:rsidP="00230C32">
    <w:pPr>
      <w:pStyle w:val="Footer"/>
      <w:spacing w:after="34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1F3C"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49613553"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61C4219E" w14:textId="77777777" w:rsidR="00E33F1A" w:rsidRPr="00A03C6F" w:rsidRDefault="00E33F1A" w:rsidP="008C27CB">
                          <w:pPr>
                            <w:pStyle w:val="FooterAddressHeading"/>
                            <w:rPr>
                              <w:b w:val="0"/>
                              <w:bCs w:val="0"/>
                            </w:rPr>
                          </w:pPr>
                          <w:r w:rsidRPr="00A03C6F">
                            <w:rPr>
                              <w:b w:val="0"/>
                              <w:bCs w:val="0"/>
                            </w:rPr>
                            <w:t>Contact Us</w:t>
                          </w:r>
                        </w:p>
                        <w:p w14:paraId="3C4AA4D5" w14:textId="77777777" w:rsidR="00E33F1A" w:rsidRPr="00A03C6F" w:rsidRDefault="00E33F1A" w:rsidP="008C27CB">
                          <w:pPr>
                            <w:pStyle w:val="FooterAddress"/>
                            <w:rPr>
                              <w:b/>
                              <w:bCs/>
                            </w:rPr>
                          </w:pPr>
                          <w:r w:rsidRPr="00A03C6F">
                            <w:rPr>
                              <w:b/>
                              <w:bCs/>
                            </w:rPr>
                            <w:t>1300 850 600</w:t>
                          </w:r>
                        </w:p>
                        <w:p w14:paraId="16A25194"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099"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CLdWu9mAEAABoDAAAO&#10;AAAAAAAAAAAAAAAAAC4CAABkcnMvZTJvRG9jLnhtbFBLAQItABQABgAIAAAAIQA/EDQh2wAAAAUB&#10;AAAPAAAAAAAAAAAAAAAAAPIDAABkcnMvZG93bnJldi54bWxQSwUGAAAAAAQABADzAAAA+gQAAAAA&#10;" filled="f" stroked="f">
              <v:textbox style="mso-fit-shape-to-text:t" inset="0,1pt,0,0">
                <w:txbxContent>
                  <w:p w14:paraId="61C4219E" w14:textId="77777777" w:rsidR="00E33F1A" w:rsidRPr="00A03C6F" w:rsidRDefault="00E33F1A" w:rsidP="008C27CB">
                    <w:pPr>
                      <w:pStyle w:val="FooterAddressHeading"/>
                      <w:rPr>
                        <w:b w:val="0"/>
                        <w:bCs w:val="0"/>
                      </w:rPr>
                    </w:pPr>
                    <w:r w:rsidRPr="00A03C6F">
                      <w:rPr>
                        <w:b w:val="0"/>
                        <w:bCs w:val="0"/>
                      </w:rPr>
                      <w:t>Contact Us</w:t>
                    </w:r>
                  </w:p>
                  <w:p w14:paraId="3C4AA4D5" w14:textId="77777777" w:rsidR="00E33F1A" w:rsidRPr="00A03C6F" w:rsidRDefault="00E33F1A" w:rsidP="008C27CB">
                    <w:pPr>
                      <w:pStyle w:val="FooterAddress"/>
                      <w:rPr>
                        <w:b/>
                        <w:bCs/>
                      </w:rPr>
                    </w:pPr>
                    <w:r w:rsidRPr="00A03C6F">
                      <w:rPr>
                        <w:b/>
                        <w:bCs/>
                      </w:rPr>
                      <w:t>1300 850 600</w:t>
                    </w:r>
                  </w:p>
                  <w:p w14:paraId="16A25194"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440467767"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2FE4C0FF"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5CCC515"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BB1BDA6"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00"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R1vGW5kBAAAaAwAA&#10;DgAAAAAAAAAAAAAAAAAuAgAAZHJzL2Uyb0RvYy54bWxQSwECLQAUAAYACAAAACEAP8rU7dsAAAAE&#10;AQAADwAAAAAAAAAAAAAAAADzAwAAZHJzL2Rvd25yZXYueG1sUEsFBgAAAAAEAAQA8wAAAPsEAAAA&#10;AA==&#10;" filled="f" stroked="f">
              <v:textbox style="mso-fit-shape-to-text:t" inset="0,3.4pt,0,0">
                <w:txbxContent>
                  <w:p w14:paraId="2FE4C0FF"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5CCC515"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BB1BDA6"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694080"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225101138"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709A009" id="object 2" o:spid="_x0000_s1026" style="position:absolute;margin-left:0;margin-top:0;width:595.3pt;height:102.05pt;z-index:-25162240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C8D10" w14:textId="77777777" w:rsidR="00E33F1A" w:rsidRDefault="00E33F1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4037A" w14:textId="77777777" w:rsidR="00E33F1A" w:rsidRPr="005A7DDD" w:rsidRDefault="00E33F1A" w:rsidP="00A30332">
    <w:pPr>
      <w:pStyle w:val="FooterFirstLine"/>
    </w:pPr>
    <w:r>
      <w:rPr>
        <w:noProof/>
      </w:rPr>
      <w:drawing>
        <wp:anchor distT="0" distB="0" distL="114300" distR="114300" simplePos="0" relativeHeight="251696128"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25854474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06865B2E"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6B64B0ED" w14:textId="77777777" w:rsidR="00E33F1A" w:rsidRDefault="00E33F1A" w:rsidP="00676CB4">
    <w:pPr>
      <w:pStyle w:val="Footer"/>
    </w:pPr>
  </w:p>
  <w:p w14:paraId="10E45D4D" w14:textId="77777777" w:rsidR="00E33F1A" w:rsidRDefault="00E33F1A" w:rsidP="00230C32">
    <w:pPr>
      <w:pStyle w:val="Footer"/>
      <w:spacing w:after="34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FF647"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284624792"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3D50BEE8" w14:textId="77777777" w:rsidR="00E33F1A" w:rsidRPr="00A03C6F" w:rsidRDefault="00E33F1A" w:rsidP="008C27CB">
                          <w:pPr>
                            <w:pStyle w:val="FooterAddressHeading"/>
                            <w:rPr>
                              <w:b w:val="0"/>
                              <w:bCs w:val="0"/>
                            </w:rPr>
                          </w:pPr>
                          <w:r w:rsidRPr="00A03C6F">
                            <w:rPr>
                              <w:b w:val="0"/>
                              <w:bCs w:val="0"/>
                            </w:rPr>
                            <w:t>Contact Us</w:t>
                          </w:r>
                        </w:p>
                        <w:p w14:paraId="5DB88C24" w14:textId="77777777" w:rsidR="00E33F1A" w:rsidRPr="00A03C6F" w:rsidRDefault="00E33F1A" w:rsidP="008C27CB">
                          <w:pPr>
                            <w:pStyle w:val="FooterAddress"/>
                            <w:rPr>
                              <w:b/>
                              <w:bCs/>
                            </w:rPr>
                          </w:pPr>
                          <w:r w:rsidRPr="00A03C6F">
                            <w:rPr>
                              <w:b/>
                              <w:bCs/>
                            </w:rPr>
                            <w:t>1300 850 600</w:t>
                          </w:r>
                        </w:p>
                        <w:p w14:paraId="0BE53452"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01"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DkmDrZmAEAABoDAAAO&#10;AAAAAAAAAAAAAAAAAC4CAABkcnMvZTJvRG9jLnhtbFBLAQItABQABgAIAAAAIQA/EDQh2wAAAAUB&#10;AAAPAAAAAAAAAAAAAAAAAPIDAABkcnMvZG93bnJldi54bWxQSwUGAAAAAAQABADzAAAA+gQAAAAA&#10;" filled="f" stroked="f">
              <v:textbox style="mso-fit-shape-to-text:t" inset="0,1pt,0,0">
                <w:txbxContent>
                  <w:p w14:paraId="3D50BEE8" w14:textId="77777777" w:rsidR="00E33F1A" w:rsidRPr="00A03C6F" w:rsidRDefault="00E33F1A" w:rsidP="008C27CB">
                    <w:pPr>
                      <w:pStyle w:val="FooterAddressHeading"/>
                      <w:rPr>
                        <w:b w:val="0"/>
                        <w:bCs w:val="0"/>
                      </w:rPr>
                    </w:pPr>
                    <w:r w:rsidRPr="00A03C6F">
                      <w:rPr>
                        <w:b w:val="0"/>
                        <w:bCs w:val="0"/>
                      </w:rPr>
                      <w:t>Contact Us</w:t>
                    </w:r>
                  </w:p>
                  <w:p w14:paraId="5DB88C24" w14:textId="77777777" w:rsidR="00E33F1A" w:rsidRPr="00A03C6F" w:rsidRDefault="00E33F1A" w:rsidP="008C27CB">
                    <w:pPr>
                      <w:pStyle w:val="FooterAddress"/>
                      <w:rPr>
                        <w:b/>
                        <w:bCs/>
                      </w:rPr>
                    </w:pPr>
                    <w:r w:rsidRPr="00A03C6F">
                      <w:rPr>
                        <w:b/>
                        <w:bCs/>
                      </w:rPr>
                      <w:t>1300 850 600</w:t>
                    </w:r>
                  </w:p>
                  <w:p w14:paraId="0BE53452"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632819722"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05296753"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06D8EEE"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61107A5"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02"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KLaXP5kBAAAaAwAA&#10;DgAAAAAAAAAAAAAAAAAuAgAAZHJzL2Uyb0RvYy54bWxQSwECLQAUAAYACAAAACEAP8rU7dsAAAAE&#10;AQAADwAAAAAAAAAAAAAAAADzAwAAZHJzL2Rvd25yZXYueG1sUEsFBgAAAAAEAAQA8wAAAPsEAAAA&#10;AA==&#10;" filled="f" stroked="f">
              <v:textbox style="mso-fit-shape-to-text:t" inset="0,3.4pt,0,0">
                <w:txbxContent>
                  <w:p w14:paraId="05296753"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06D8EEE"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61107A5"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698176"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193926009"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79C2C96" id="object 2" o:spid="_x0000_s1026" style="position:absolute;margin-left:0;margin-top:0;width:595.3pt;height:102.05pt;z-index:-25161830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05889" w14:textId="77777777" w:rsidR="00E33F1A" w:rsidRDefault="00E33F1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9AA85" w14:textId="77777777" w:rsidR="00E33F1A" w:rsidRPr="005A7DDD" w:rsidRDefault="00E33F1A" w:rsidP="00A30332">
    <w:pPr>
      <w:pStyle w:val="FooterFirstLine"/>
    </w:pPr>
    <w:r>
      <w:rPr>
        <w:noProof/>
      </w:rPr>
      <w:drawing>
        <wp:anchor distT="0" distB="0" distL="114300" distR="114300" simplePos="0" relativeHeight="251700224"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71631344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6FCF9218"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0924A480" w14:textId="77777777" w:rsidR="00E33F1A" w:rsidRDefault="00E33F1A" w:rsidP="00676CB4">
    <w:pPr>
      <w:pStyle w:val="Footer"/>
    </w:pPr>
  </w:p>
  <w:p w14:paraId="5DC766B0" w14:textId="77777777" w:rsidR="00E33F1A" w:rsidRDefault="00E33F1A" w:rsidP="00230C32">
    <w:pPr>
      <w:pStyle w:val="Footer"/>
      <w:spacing w:after="34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79686"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932365687"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37A30D8E" w14:textId="77777777" w:rsidR="00E33F1A" w:rsidRPr="00A03C6F" w:rsidRDefault="00E33F1A" w:rsidP="008C27CB">
                          <w:pPr>
                            <w:pStyle w:val="FooterAddressHeading"/>
                            <w:rPr>
                              <w:b w:val="0"/>
                              <w:bCs w:val="0"/>
                            </w:rPr>
                          </w:pPr>
                          <w:r w:rsidRPr="00A03C6F">
                            <w:rPr>
                              <w:b w:val="0"/>
                              <w:bCs w:val="0"/>
                            </w:rPr>
                            <w:t>Contact Us</w:t>
                          </w:r>
                        </w:p>
                        <w:p w14:paraId="054BE49E" w14:textId="77777777" w:rsidR="00E33F1A" w:rsidRPr="00A03C6F" w:rsidRDefault="00E33F1A" w:rsidP="008C27CB">
                          <w:pPr>
                            <w:pStyle w:val="FooterAddress"/>
                            <w:rPr>
                              <w:b/>
                              <w:bCs/>
                            </w:rPr>
                          </w:pPr>
                          <w:r w:rsidRPr="00A03C6F">
                            <w:rPr>
                              <w:b/>
                              <w:bCs/>
                            </w:rPr>
                            <w:t>1300 850 600</w:t>
                          </w:r>
                        </w:p>
                        <w:p w14:paraId="4B8E47AE"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03"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CoHP4/mAEAABoDAAAO&#10;AAAAAAAAAAAAAAAAAC4CAABkcnMvZTJvRG9jLnhtbFBLAQItABQABgAIAAAAIQA/EDQh2wAAAAUB&#10;AAAPAAAAAAAAAAAAAAAAAPIDAABkcnMvZG93bnJldi54bWxQSwUGAAAAAAQABADzAAAA+gQAAAAA&#10;" filled="f" stroked="f">
              <v:textbox style="mso-fit-shape-to-text:t" inset="0,1pt,0,0">
                <w:txbxContent>
                  <w:p w14:paraId="37A30D8E" w14:textId="77777777" w:rsidR="00E33F1A" w:rsidRPr="00A03C6F" w:rsidRDefault="00E33F1A" w:rsidP="008C27CB">
                    <w:pPr>
                      <w:pStyle w:val="FooterAddressHeading"/>
                      <w:rPr>
                        <w:b w:val="0"/>
                        <w:bCs w:val="0"/>
                      </w:rPr>
                    </w:pPr>
                    <w:r w:rsidRPr="00A03C6F">
                      <w:rPr>
                        <w:b w:val="0"/>
                        <w:bCs w:val="0"/>
                      </w:rPr>
                      <w:t>Contact Us</w:t>
                    </w:r>
                  </w:p>
                  <w:p w14:paraId="054BE49E" w14:textId="77777777" w:rsidR="00E33F1A" w:rsidRPr="00A03C6F" w:rsidRDefault="00E33F1A" w:rsidP="008C27CB">
                    <w:pPr>
                      <w:pStyle w:val="FooterAddress"/>
                      <w:rPr>
                        <w:b/>
                        <w:bCs/>
                      </w:rPr>
                    </w:pPr>
                    <w:r w:rsidRPr="00A03C6F">
                      <w:rPr>
                        <w:b/>
                        <w:bCs/>
                      </w:rPr>
                      <w:t>1300 850 600</w:t>
                    </w:r>
                  </w:p>
                  <w:p w14:paraId="4B8E47AE"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481960088"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17AF434F"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9B5E6DF"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1266C332"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04"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ZDJT2ZkBAAAaAwAA&#10;DgAAAAAAAAAAAAAAAAAuAgAAZHJzL2Uyb0RvYy54bWxQSwECLQAUAAYACAAAACEAP8rU7dsAAAAE&#10;AQAADwAAAAAAAAAAAAAAAADzAwAAZHJzL2Rvd25yZXYueG1sUEsFBgAAAAAEAAQA8wAAAPsEAAAA&#10;AA==&#10;" filled="f" stroked="f">
              <v:textbox style="mso-fit-shape-to-text:t" inset="0,3.4pt,0,0">
                <w:txbxContent>
                  <w:p w14:paraId="17AF434F"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9B5E6DF"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1266C332"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02272"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887834491"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4288BA2" id="object 2" o:spid="_x0000_s1026" style="position:absolute;margin-left:0;margin-top:0;width:595.3pt;height:102.05pt;z-index:-25161420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40F20" w14:textId="77777777" w:rsidR="00E33F1A" w:rsidRDefault="00E33F1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6618" w14:textId="77777777" w:rsidR="00E33F1A" w:rsidRPr="005A7DDD" w:rsidRDefault="00E33F1A" w:rsidP="00A30332">
    <w:pPr>
      <w:pStyle w:val="FooterFirstLine"/>
    </w:pPr>
    <w:r>
      <w:rPr>
        <w:noProof/>
      </w:rPr>
      <w:drawing>
        <wp:anchor distT="0" distB="0" distL="114300" distR="114300" simplePos="0" relativeHeight="251704320"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36639444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4DC64870"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4AD5C07D" w14:textId="77777777" w:rsidR="00E33F1A" w:rsidRDefault="00E33F1A" w:rsidP="00676CB4">
    <w:pPr>
      <w:pStyle w:val="Footer"/>
    </w:pPr>
  </w:p>
  <w:p w14:paraId="05464E6F" w14:textId="77777777" w:rsidR="00E33F1A" w:rsidRDefault="00E33F1A" w:rsidP="00230C32">
    <w:pPr>
      <w:pStyle w:val="Footer"/>
      <w:spacing w:after="340"/>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5D91D"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223187810"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3D6498E4" w14:textId="77777777" w:rsidR="00E33F1A" w:rsidRPr="00A03C6F" w:rsidRDefault="00E33F1A" w:rsidP="008C27CB">
                          <w:pPr>
                            <w:pStyle w:val="FooterAddressHeading"/>
                            <w:rPr>
                              <w:b w:val="0"/>
                              <w:bCs w:val="0"/>
                            </w:rPr>
                          </w:pPr>
                          <w:r w:rsidRPr="00A03C6F">
                            <w:rPr>
                              <w:b w:val="0"/>
                              <w:bCs w:val="0"/>
                            </w:rPr>
                            <w:t>Contact Us</w:t>
                          </w:r>
                        </w:p>
                        <w:p w14:paraId="574A2F7B" w14:textId="77777777" w:rsidR="00E33F1A" w:rsidRPr="00A03C6F" w:rsidRDefault="00E33F1A" w:rsidP="008C27CB">
                          <w:pPr>
                            <w:pStyle w:val="FooterAddress"/>
                            <w:rPr>
                              <w:b/>
                              <w:bCs/>
                            </w:rPr>
                          </w:pPr>
                          <w:r w:rsidRPr="00A03C6F">
                            <w:rPr>
                              <w:b/>
                              <w:bCs/>
                            </w:rPr>
                            <w:t>1300 850 600</w:t>
                          </w:r>
                        </w:p>
                        <w:p w14:paraId="540C548E"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05"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" filled="f" stroked="f">
              <v:textbox style="mso-fit-shape-to-text:t" inset="0,1pt,0,0">
                <w:txbxContent>
                  <w:p w14:paraId="3D6498E4" w14:textId="77777777" w:rsidR="00E33F1A" w:rsidRPr="00A03C6F" w:rsidRDefault="00E33F1A" w:rsidP="008C27CB">
                    <w:pPr>
                      <w:pStyle w:val="FooterAddressHeading"/>
                      <w:rPr>
                        <w:b w:val="0"/>
                        <w:bCs w:val="0"/>
                      </w:rPr>
                    </w:pPr>
                    <w:r w:rsidRPr="00A03C6F">
                      <w:rPr>
                        <w:b w:val="0"/>
                        <w:bCs w:val="0"/>
                      </w:rPr>
                      <w:t>Contact Us</w:t>
                    </w:r>
                  </w:p>
                  <w:p w14:paraId="574A2F7B" w14:textId="77777777" w:rsidR="00E33F1A" w:rsidRPr="00A03C6F" w:rsidRDefault="00E33F1A" w:rsidP="008C27CB">
                    <w:pPr>
                      <w:pStyle w:val="FooterAddress"/>
                      <w:rPr>
                        <w:b/>
                        <w:bCs/>
                      </w:rPr>
                    </w:pPr>
                    <w:r w:rsidRPr="00A03C6F">
                      <w:rPr>
                        <w:b/>
                        <w:bCs/>
                      </w:rPr>
                      <w:t>1300 850 600</w:t>
                    </w:r>
                  </w:p>
                  <w:p w14:paraId="540C548E"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809368610"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4A7FDF41"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6A4925D"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128FB3C8"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06"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" filled="f" stroked="f">
              <v:textbox style="mso-fit-shape-to-text:t" inset="0,3.4pt,0,0">
                <w:txbxContent>
                  <w:p w14:paraId="4A7FDF41"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6A4925D"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128FB3C8"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06368"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780185045"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B83FD84" id="object 2" o:spid="_x0000_s1026" style="position:absolute;margin-left:0;margin-top:0;width:595.3pt;height:102.05pt;z-index:-25161011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33E2F" w14:textId="77777777" w:rsidR="00E33F1A" w:rsidRDefault="00E33F1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DEFA9" w14:textId="77777777" w:rsidR="00E33F1A" w:rsidRPr="005A7DDD" w:rsidRDefault="00E33F1A" w:rsidP="00A30332">
    <w:pPr>
      <w:pStyle w:val="FooterFirstLine"/>
    </w:pPr>
    <w:r>
      <w:rPr>
        <w:noProof/>
      </w:rPr>
      <w:drawing>
        <wp:anchor distT="0" distB="0" distL="114300" distR="114300" simplePos="0" relativeHeight="251708416"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208678799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3F9FD7C6"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7225A3AE" w14:textId="77777777" w:rsidR="00E33F1A" w:rsidRDefault="00E33F1A" w:rsidP="00676CB4">
    <w:pPr>
      <w:pStyle w:val="Footer"/>
    </w:pPr>
  </w:p>
  <w:p w14:paraId="2905362F" w14:textId="77777777" w:rsidR="00E33F1A" w:rsidRDefault="00E33F1A" w:rsidP="00230C32">
    <w:pPr>
      <w:pStyle w:val="Footer"/>
      <w:spacing w:after="340"/>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FDFD0"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41496669"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097909F8" w14:textId="77777777" w:rsidR="00E33F1A" w:rsidRPr="00A03C6F" w:rsidRDefault="00E33F1A" w:rsidP="008C27CB">
                          <w:pPr>
                            <w:pStyle w:val="FooterAddressHeading"/>
                            <w:rPr>
                              <w:b w:val="0"/>
                              <w:bCs w:val="0"/>
                            </w:rPr>
                          </w:pPr>
                          <w:r w:rsidRPr="00A03C6F">
                            <w:rPr>
                              <w:b w:val="0"/>
                              <w:bCs w:val="0"/>
                            </w:rPr>
                            <w:t>Contact Us</w:t>
                          </w:r>
                        </w:p>
                        <w:p w14:paraId="0380378E" w14:textId="77777777" w:rsidR="00E33F1A" w:rsidRPr="00A03C6F" w:rsidRDefault="00E33F1A" w:rsidP="008C27CB">
                          <w:pPr>
                            <w:pStyle w:val="FooterAddress"/>
                            <w:rPr>
                              <w:b/>
                              <w:bCs/>
                            </w:rPr>
                          </w:pPr>
                          <w:r w:rsidRPr="00A03C6F">
                            <w:rPr>
                              <w:b/>
                              <w:bCs/>
                            </w:rPr>
                            <w:t>1300 850 600</w:t>
                          </w:r>
                        </w:p>
                        <w:p w14:paraId="68DFE87F"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07"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CM+USimAEAABoDAAAO&#10;AAAAAAAAAAAAAAAAAC4CAABkcnMvZTJvRG9jLnhtbFBLAQItABQABgAIAAAAIQA/EDQh2wAAAAUB&#10;AAAPAAAAAAAAAAAAAAAAAPIDAABkcnMvZG93bnJldi54bWxQSwUGAAAAAAQABADzAAAA+gQAAAAA&#10;" filled="f" stroked="f">
              <v:textbox style="mso-fit-shape-to-text:t" inset="0,1pt,0,0">
                <w:txbxContent>
                  <w:p w14:paraId="097909F8" w14:textId="77777777" w:rsidR="00E33F1A" w:rsidRPr="00A03C6F" w:rsidRDefault="00E33F1A" w:rsidP="008C27CB">
                    <w:pPr>
                      <w:pStyle w:val="FooterAddressHeading"/>
                      <w:rPr>
                        <w:b w:val="0"/>
                        <w:bCs w:val="0"/>
                      </w:rPr>
                    </w:pPr>
                    <w:r w:rsidRPr="00A03C6F">
                      <w:rPr>
                        <w:b w:val="0"/>
                        <w:bCs w:val="0"/>
                      </w:rPr>
                      <w:t>Contact Us</w:t>
                    </w:r>
                  </w:p>
                  <w:p w14:paraId="0380378E" w14:textId="77777777" w:rsidR="00E33F1A" w:rsidRPr="00A03C6F" w:rsidRDefault="00E33F1A" w:rsidP="008C27CB">
                    <w:pPr>
                      <w:pStyle w:val="FooterAddress"/>
                      <w:rPr>
                        <w:b/>
                        <w:bCs/>
                      </w:rPr>
                    </w:pPr>
                    <w:r w:rsidRPr="00A03C6F">
                      <w:rPr>
                        <w:b/>
                        <w:bCs/>
                      </w:rPr>
                      <w:t>1300 850 600</w:t>
                    </w:r>
                  </w:p>
                  <w:p w14:paraId="68DFE87F"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858926587"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747DB139"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504D537"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75745C0B"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08"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QNfpRJkBAAAaAwAA&#10;DgAAAAAAAAAAAAAAAAAuAgAAZHJzL2Uyb0RvYy54bWxQSwECLQAUAAYACAAAACEAP8rU7dsAAAAE&#10;AQAADwAAAAAAAAAAAAAAAADzAwAAZHJzL2Rvd25yZXYueG1sUEsFBgAAAAAEAAQA8wAAAPsEAAAA&#10;AA==&#10;" filled="f" stroked="f">
              <v:textbox style="mso-fit-shape-to-text:t" inset="0,3.4pt,0,0">
                <w:txbxContent>
                  <w:p w14:paraId="747DB139"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504D537"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75745C0B"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10464"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557604074"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8C0316F" id="object 2" o:spid="_x0000_s1026" style="position:absolute;margin-left:0;margin-top:0;width:595.3pt;height:102.05pt;z-index:-2516060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55B34" w14:textId="77777777" w:rsidR="00E33F1A" w:rsidRDefault="00E33F1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91BD1" w14:textId="77777777" w:rsidR="00E33F1A" w:rsidRPr="005A7DDD" w:rsidRDefault="00E33F1A" w:rsidP="00A30332">
    <w:pPr>
      <w:pStyle w:val="FooterFirstLine"/>
    </w:pPr>
    <w:r>
      <w:rPr>
        <w:noProof/>
      </w:rPr>
      <w:drawing>
        <wp:anchor distT="0" distB="0" distL="114300" distR="114300" simplePos="0" relativeHeight="251712512"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71436853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43ACFE49"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5EA41CCC" w14:textId="77777777" w:rsidR="00E33F1A" w:rsidRDefault="00E33F1A" w:rsidP="00676CB4">
    <w:pPr>
      <w:pStyle w:val="Footer"/>
    </w:pPr>
  </w:p>
  <w:p w14:paraId="58F195A0" w14:textId="77777777" w:rsidR="00E33F1A" w:rsidRDefault="00E33F1A" w:rsidP="00230C32">
    <w:pPr>
      <w:pStyle w:val="Footer"/>
      <w:spacing w:after="340"/>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A0CA5"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278956887"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60899DE4" w14:textId="77777777" w:rsidR="00E33F1A" w:rsidRPr="00A03C6F" w:rsidRDefault="00E33F1A" w:rsidP="008C27CB">
                          <w:pPr>
                            <w:pStyle w:val="FooterAddressHeading"/>
                            <w:rPr>
                              <w:b w:val="0"/>
                              <w:bCs w:val="0"/>
                            </w:rPr>
                          </w:pPr>
                          <w:r w:rsidRPr="00A03C6F">
                            <w:rPr>
                              <w:b w:val="0"/>
                              <w:bCs w:val="0"/>
                            </w:rPr>
                            <w:t>Contact Us</w:t>
                          </w:r>
                        </w:p>
                        <w:p w14:paraId="1A7B1995" w14:textId="77777777" w:rsidR="00E33F1A" w:rsidRPr="00A03C6F" w:rsidRDefault="00E33F1A" w:rsidP="008C27CB">
                          <w:pPr>
                            <w:pStyle w:val="FooterAddress"/>
                            <w:rPr>
                              <w:b/>
                              <w:bCs/>
                            </w:rPr>
                          </w:pPr>
                          <w:r w:rsidRPr="00A03C6F">
                            <w:rPr>
                              <w:b/>
                              <w:bCs/>
                            </w:rPr>
                            <w:t>1300 850 600</w:t>
                          </w:r>
                        </w:p>
                        <w:p w14:paraId="7F91363A"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09"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A9zrYOmAEAABoDAAAO&#10;AAAAAAAAAAAAAAAAAC4CAABkcnMvZTJvRG9jLnhtbFBLAQItABQABgAIAAAAIQA/EDQh2wAAAAUB&#10;AAAPAAAAAAAAAAAAAAAAAPIDAABkcnMvZG93bnJldi54bWxQSwUGAAAAAAQABADzAAAA+gQAAAAA&#10;" filled="f" stroked="f">
              <v:textbox style="mso-fit-shape-to-text:t" inset="0,1pt,0,0">
                <w:txbxContent>
                  <w:p w14:paraId="60899DE4" w14:textId="77777777" w:rsidR="00E33F1A" w:rsidRPr="00A03C6F" w:rsidRDefault="00E33F1A" w:rsidP="008C27CB">
                    <w:pPr>
                      <w:pStyle w:val="FooterAddressHeading"/>
                      <w:rPr>
                        <w:b w:val="0"/>
                        <w:bCs w:val="0"/>
                      </w:rPr>
                    </w:pPr>
                    <w:r w:rsidRPr="00A03C6F">
                      <w:rPr>
                        <w:b w:val="0"/>
                        <w:bCs w:val="0"/>
                      </w:rPr>
                      <w:t>Contact Us</w:t>
                    </w:r>
                  </w:p>
                  <w:p w14:paraId="1A7B1995" w14:textId="77777777" w:rsidR="00E33F1A" w:rsidRPr="00A03C6F" w:rsidRDefault="00E33F1A" w:rsidP="008C27CB">
                    <w:pPr>
                      <w:pStyle w:val="FooterAddress"/>
                      <w:rPr>
                        <w:b/>
                        <w:bCs/>
                      </w:rPr>
                    </w:pPr>
                    <w:r w:rsidRPr="00A03C6F">
                      <w:rPr>
                        <w:b/>
                        <w:bCs/>
                      </w:rPr>
                      <w:t>1300 850 600</w:t>
                    </w:r>
                  </w:p>
                  <w:p w14:paraId="7F91363A"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2009025821"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5198E82E"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21007F9"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6C0EC9E6"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10"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" filled="f" stroked="f">
              <v:textbox style="mso-fit-shape-to-text:t" inset="0,3.4pt,0,0">
                <w:txbxContent>
                  <w:p w14:paraId="5198E82E"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21007F9"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6C0EC9E6"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14560"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530808107"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1BDDCB6" id="object 2" o:spid="_x0000_s1026" style="position:absolute;margin-left:0;margin-top:0;width:595.3pt;height:102.05pt;z-index:-25160192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68ACF" w14:textId="77777777" w:rsidR="00E33F1A" w:rsidRDefault="00E33F1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686FE" w14:textId="77777777" w:rsidR="00E33F1A" w:rsidRPr="005A7DDD" w:rsidRDefault="00E33F1A" w:rsidP="00A30332">
    <w:pPr>
      <w:pStyle w:val="FooterFirstLine"/>
    </w:pPr>
    <w:r>
      <w:rPr>
        <w:noProof/>
      </w:rPr>
      <w:drawing>
        <wp:anchor distT="0" distB="0" distL="114300" distR="114300" simplePos="0" relativeHeight="251716608"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67965480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33F57EA3"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6C080E2D" w14:textId="77777777" w:rsidR="00E33F1A" w:rsidRDefault="00E33F1A" w:rsidP="00676CB4">
    <w:pPr>
      <w:pStyle w:val="Footer"/>
    </w:pPr>
  </w:p>
  <w:p w14:paraId="0C14C1D2" w14:textId="77777777" w:rsidR="00E33F1A" w:rsidRDefault="00E33F1A" w:rsidP="00230C32">
    <w:pPr>
      <w:pStyle w:val="Footer"/>
      <w:spacing w:after="340"/>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48EC3"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2004818216"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3E97814B" w14:textId="77777777" w:rsidR="00E33F1A" w:rsidRPr="00A03C6F" w:rsidRDefault="00E33F1A" w:rsidP="008C27CB">
                          <w:pPr>
                            <w:pStyle w:val="FooterAddressHeading"/>
                            <w:rPr>
                              <w:b w:val="0"/>
                              <w:bCs w:val="0"/>
                            </w:rPr>
                          </w:pPr>
                          <w:r w:rsidRPr="00A03C6F">
                            <w:rPr>
                              <w:b w:val="0"/>
                              <w:bCs w:val="0"/>
                            </w:rPr>
                            <w:t>Contact Us</w:t>
                          </w:r>
                        </w:p>
                        <w:p w14:paraId="5548017F" w14:textId="77777777" w:rsidR="00E33F1A" w:rsidRPr="00A03C6F" w:rsidRDefault="00E33F1A" w:rsidP="008C27CB">
                          <w:pPr>
                            <w:pStyle w:val="FooterAddress"/>
                            <w:rPr>
                              <w:b/>
                              <w:bCs/>
                            </w:rPr>
                          </w:pPr>
                          <w:r w:rsidRPr="00A03C6F">
                            <w:rPr>
                              <w:b/>
                              <w:bCs/>
                            </w:rPr>
                            <w:t>1300 850 600</w:t>
                          </w:r>
                        </w:p>
                        <w:p w14:paraId="466E4A84"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11"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BSI+dqmAEAABoDAAAO&#10;AAAAAAAAAAAAAAAAAC4CAABkcnMvZTJvRG9jLnhtbFBLAQItABQABgAIAAAAIQA/EDQh2wAAAAUB&#10;AAAPAAAAAAAAAAAAAAAAAPIDAABkcnMvZG93bnJldi54bWxQSwUGAAAAAAQABADzAAAA+gQAAAAA&#10;" filled="f" stroked="f">
              <v:textbox style="mso-fit-shape-to-text:t" inset="0,1pt,0,0">
                <w:txbxContent>
                  <w:p w14:paraId="3E97814B" w14:textId="77777777" w:rsidR="00E33F1A" w:rsidRPr="00A03C6F" w:rsidRDefault="00E33F1A" w:rsidP="008C27CB">
                    <w:pPr>
                      <w:pStyle w:val="FooterAddressHeading"/>
                      <w:rPr>
                        <w:b w:val="0"/>
                        <w:bCs w:val="0"/>
                      </w:rPr>
                    </w:pPr>
                    <w:r w:rsidRPr="00A03C6F">
                      <w:rPr>
                        <w:b w:val="0"/>
                        <w:bCs w:val="0"/>
                      </w:rPr>
                      <w:t>Contact Us</w:t>
                    </w:r>
                  </w:p>
                  <w:p w14:paraId="5548017F" w14:textId="77777777" w:rsidR="00E33F1A" w:rsidRPr="00A03C6F" w:rsidRDefault="00E33F1A" w:rsidP="008C27CB">
                    <w:pPr>
                      <w:pStyle w:val="FooterAddress"/>
                      <w:rPr>
                        <w:b/>
                        <w:bCs/>
                      </w:rPr>
                    </w:pPr>
                    <w:r w:rsidRPr="00A03C6F">
                      <w:rPr>
                        <w:b/>
                        <w:bCs/>
                      </w:rPr>
                      <w:t>1300 850 600</w:t>
                    </w:r>
                  </w:p>
                  <w:p w14:paraId="466E4A84"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139573142"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3BC44453"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37E05B5"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4ADDDA0"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12"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ng1KjJkBAAAaAwAA&#10;DgAAAAAAAAAAAAAAAAAuAgAAZHJzL2Uyb0RvYy54bWxQSwECLQAUAAYACAAAACEAP8rU7dsAAAAE&#10;AQAADwAAAAAAAAAAAAAAAADzAwAAZHJzL2Rvd25yZXYueG1sUEsFBgAAAAAEAAQA8wAAAPsEAAAA&#10;AA==&#10;" filled="f" stroked="f">
              <v:textbox style="mso-fit-shape-to-text:t" inset="0,3.4pt,0,0">
                <w:txbxContent>
                  <w:p w14:paraId="3BC44453"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37E05B5"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4ADDDA0"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18656"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642157819"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0CAC5DA" id="object 2" o:spid="_x0000_s1026" style="position:absolute;margin-left:0;margin-top:0;width:595.3pt;height:102.05pt;z-index:-25159782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C582E" w14:textId="77777777" w:rsidR="00E33F1A" w:rsidRDefault="00E33F1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E92A7" w14:textId="77777777" w:rsidR="00E33F1A" w:rsidRPr="005A7DDD" w:rsidRDefault="00E33F1A" w:rsidP="00A30332">
    <w:pPr>
      <w:pStyle w:val="FooterFirstLine"/>
    </w:pPr>
    <w:r>
      <w:rPr>
        <w:noProof/>
      </w:rPr>
      <w:drawing>
        <wp:anchor distT="0" distB="0" distL="114300" distR="114300" simplePos="0" relativeHeight="251720704"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63312046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681CEEA0"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38FB67C9" w14:textId="77777777" w:rsidR="00E33F1A" w:rsidRDefault="00E33F1A" w:rsidP="00676CB4">
    <w:pPr>
      <w:pStyle w:val="Footer"/>
    </w:pPr>
  </w:p>
  <w:p w14:paraId="1FC966EF" w14:textId="77777777" w:rsidR="00E33F1A" w:rsidRDefault="00E33F1A" w:rsidP="00230C32">
    <w:pPr>
      <w:pStyle w:val="Footer"/>
      <w:spacing w:after="340"/>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ED783"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688693117"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1A22C652" w14:textId="77777777" w:rsidR="00E33F1A" w:rsidRPr="00A03C6F" w:rsidRDefault="00E33F1A" w:rsidP="008C27CB">
                          <w:pPr>
                            <w:pStyle w:val="FooterAddressHeading"/>
                            <w:rPr>
                              <w:b w:val="0"/>
                              <w:bCs w:val="0"/>
                            </w:rPr>
                          </w:pPr>
                          <w:r w:rsidRPr="00A03C6F">
                            <w:rPr>
                              <w:b w:val="0"/>
                              <w:bCs w:val="0"/>
                            </w:rPr>
                            <w:t>Contact Us</w:t>
                          </w:r>
                        </w:p>
                        <w:p w14:paraId="431EEDF6" w14:textId="77777777" w:rsidR="00E33F1A" w:rsidRPr="00A03C6F" w:rsidRDefault="00E33F1A" w:rsidP="008C27CB">
                          <w:pPr>
                            <w:pStyle w:val="FooterAddress"/>
                            <w:rPr>
                              <w:b/>
                              <w:bCs/>
                            </w:rPr>
                          </w:pPr>
                          <w:r w:rsidRPr="00A03C6F">
                            <w:rPr>
                              <w:b/>
                              <w:bCs/>
                            </w:rPr>
                            <w:t>1300 850 600</w:t>
                          </w:r>
                        </w:p>
                        <w:p w14:paraId="149BDCB9"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13"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AepyOMmAEAABoDAAAO&#10;AAAAAAAAAAAAAAAAAC4CAABkcnMvZTJvRG9jLnhtbFBLAQItABQABgAIAAAAIQA/EDQh2wAAAAUB&#10;AAAPAAAAAAAAAAAAAAAAAPIDAABkcnMvZG93bnJldi54bWxQSwUGAAAAAAQABADzAAAA+gQAAAAA&#10;" filled="f" stroked="f">
              <v:textbox style="mso-fit-shape-to-text:t" inset="0,1pt,0,0">
                <w:txbxContent>
                  <w:p w14:paraId="1A22C652" w14:textId="77777777" w:rsidR="00E33F1A" w:rsidRPr="00A03C6F" w:rsidRDefault="00E33F1A" w:rsidP="008C27CB">
                    <w:pPr>
                      <w:pStyle w:val="FooterAddressHeading"/>
                      <w:rPr>
                        <w:b w:val="0"/>
                        <w:bCs w:val="0"/>
                      </w:rPr>
                    </w:pPr>
                    <w:r w:rsidRPr="00A03C6F">
                      <w:rPr>
                        <w:b w:val="0"/>
                        <w:bCs w:val="0"/>
                      </w:rPr>
                      <w:t>Contact Us</w:t>
                    </w:r>
                  </w:p>
                  <w:p w14:paraId="431EEDF6" w14:textId="77777777" w:rsidR="00E33F1A" w:rsidRPr="00A03C6F" w:rsidRDefault="00E33F1A" w:rsidP="008C27CB">
                    <w:pPr>
                      <w:pStyle w:val="FooterAddress"/>
                      <w:rPr>
                        <w:b/>
                        <w:bCs/>
                      </w:rPr>
                    </w:pPr>
                    <w:r w:rsidRPr="00A03C6F">
                      <w:rPr>
                        <w:b/>
                        <w:bCs/>
                      </w:rPr>
                      <w:t>1300 850 600</w:t>
                    </w:r>
                  </w:p>
                  <w:p w14:paraId="149BDCB9"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556330382"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5D5C3B3A"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6590680"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105B1B98"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14"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0omOapkBAAAaAwAA&#10;DgAAAAAAAAAAAAAAAAAuAgAAZHJzL2Uyb0RvYy54bWxQSwECLQAUAAYACAAAACEAP8rU7dsAAAAE&#10;AQAADwAAAAAAAAAAAAAAAADzAwAAZHJzL2Rvd25yZXYueG1sUEsFBgAAAAAEAAQA8wAAAPsEAAAA&#10;AA==&#10;" filled="f" stroked="f">
              <v:textbox style="mso-fit-shape-to-text:t" inset="0,3.4pt,0,0">
                <w:txbxContent>
                  <w:p w14:paraId="5D5C3B3A"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6590680"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105B1B98"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22752"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205442524"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5AB6395" id="object 2" o:spid="_x0000_s1026" style="position:absolute;margin-left:0;margin-top:0;width:595.3pt;height:102.05pt;z-index:-25159372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B5863" w14:textId="77777777" w:rsidR="00E33F1A" w:rsidRDefault="00E33F1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9046" w14:textId="77777777" w:rsidR="00E33F1A" w:rsidRPr="005A7DDD" w:rsidRDefault="00E33F1A" w:rsidP="00A30332">
    <w:pPr>
      <w:pStyle w:val="FooterFirstLine"/>
    </w:pPr>
    <w:r>
      <w:rPr>
        <w:noProof/>
      </w:rPr>
      <w:drawing>
        <wp:anchor distT="0" distB="0" distL="114300" distR="114300" simplePos="0" relativeHeight="251724800"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51395289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335EA03A"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50359FE5" w14:textId="77777777" w:rsidR="00E33F1A" w:rsidRDefault="00E33F1A" w:rsidP="00676CB4">
    <w:pPr>
      <w:pStyle w:val="Footer"/>
    </w:pPr>
  </w:p>
  <w:p w14:paraId="3443F154" w14:textId="77777777" w:rsidR="00E33F1A" w:rsidRDefault="00E33F1A" w:rsidP="00230C32">
    <w:pPr>
      <w:pStyle w:val="Footer"/>
      <w:spacing w:after="340"/>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DF77"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661275994"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7A47C736" w14:textId="77777777" w:rsidR="00E33F1A" w:rsidRPr="00A03C6F" w:rsidRDefault="00E33F1A" w:rsidP="008C27CB">
                          <w:pPr>
                            <w:pStyle w:val="FooterAddressHeading"/>
                            <w:rPr>
                              <w:b w:val="0"/>
                              <w:bCs w:val="0"/>
                            </w:rPr>
                          </w:pPr>
                          <w:r w:rsidRPr="00A03C6F">
                            <w:rPr>
                              <w:b w:val="0"/>
                              <w:bCs w:val="0"/>
                            </w:rPr>
                            <w:t>Contact Us</w:t>
                          </w:r>
                        </w:p>
                        <w:p w14:paraId="2EB26AEA" w14:textId="77777777" w:rsidR="00E33F1A" w:rsidRPr="00A03C6F" w:rsidRDefault="00E33F1A" w:rsidP="008C27CB">
                          <w:pPr>
                            <w:pStyle w:val="FooterAddress"/>
                            <w:rPr>
                              <w:b/>
                              <w:bCs/>
                            </w:rPr>
                          </w:pPr>
                          <w:r w:rsidRPr="00A03C6F">
                            <w:rPr>
                              <w:b/>
                              <w:bCs/>
                            </w:rPr>
                            <w:t>1300 850 600</w:t>
                          </w:r>
                        </w:p>
                        <w:p w14:paraId="0DBC5612"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15"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BxgqGomAEAABoDAAAO&#10;AAAAAAAAAAAAAAAAAC4CAABkcnMvZTJvRG9jLnhtbFBLAQItABQABgAIAAAAIQA/EDQh2wAAAAUB&#10;AAAPAAAAAAAAAAAAAAAAAPIDAABkcnMvZG93bnJldi54bWxQSwUGAAAAAAQABADzAAAA+gQAAAAA&#10;" filled="f" stroked="f">
              <v:textbox style="mso-fit-shape-to-text:t" inset="0,1pt,0,0">
                <w:txbxContent>
                  <w:p w14:paraId="7A47C736" w14:textId="77777777" w:rsidR="00E33F1A" w:rsidRPr="00A03C6F" w:rsidRDefault="00E33F1A" w:rsidP="008C27CB">
                    <w:pPr>
                      <w:pStyle w:val="FooterAddressHeading"/>
                      <w:rPr>
                        <w:b w:val="0"/>
                        <w:bCs w:val="0"/>
                      </w:rPr>
                    </w:pPr>
                    <w:r w:rsidRPr="00A03C6F">
                      <w:rPr>
                        <w:b w:val="0"/>
                        <w:bCs w:val="0"/>
                      </w:rPr>
                      <w:t>Contact Us</w:t>
                    </w:r>
                  </w:p>
                  <w:p w14:paraId="2EB26AEA" w14:textId="77777777" w:rsidR="00E33F1A" w:rsidRPr="00A03C6F" w:rsidRDefault="00E33F1A" w:rsidP="008C27CB">
                    <w:pPr>
                      <w:pStyle w:val="FooterAddress"/>
                      <w:rPr>
                        <w:b/>
                        <w:bCs/>
                      </w:rPr>
                    </w:pPr>
                    <w:r w:rsidRPr="00A03C6F">
                      <w:rPr>
                        <w:b/>
                        <w:bCs/>
                      </w:rPr>
                      <w:t>1300 850 600</w:t>
                    </w:r>
                  </w:p>
                  <w:p w14:paraId="0DBC5612"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035181324"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3A6B797E"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4820A632"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794BAAF"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16"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" filled="f" stroked="f">
              <v:textbox style="mso-fit-shape-to-text:t" inset="0,3.4pt,0,0">
                <w:txbxContent>
                  <w:p w14:paraId="3A6B797E"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4820A632"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794BAAF"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26848"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419458292"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E9BD7E7" id="object 2" o:spid="_x0000_s1026" style="position:absolute;margin-left:0;margin-top:0;width:595.3pt;height:102.05pt;z-index:-25158963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4D064" w14:textId="77777777" w:rsidR="00E33F1A" w:rsidRDefault="00E33F1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15DA7" w14:textId="77777777" w:rsidR="00E33F1A" w:rsidRPr="005A7DDD" w:rsidRDefault="00E33F1A" w:rsidP="00A30332">
    <w:pPr>
      <w:pStyle w:val="FooterFirstLine"/>
    </w:pPr>
    <w:r>
      <w:rPr>
        <w:noProof/>
      </w:rPr>
      <w:drawing>
        <wp:anchor distT="0" distB="0" distL="114300" distR="114300" simplePos="0" relativeHeight="251728896"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73955572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1422A324"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0FD96865" w14:textId="77777777" w:rsidR="00E33F1A" w:rsidRDefault="00E33F1A" w:rsidP="00676CB4">
    <w:pPr>
      <w:pStyle w:val="Footer"/>
    </w:pPr>
  </w:p>
  <w:p w14:paraId="2286B163" w14:textId="77777777" w:rsidR="00E33F1A" w:rsidRDefault="00E33F1A" w:rsidP="00230C32">
    <w:pPr>
      <w:pStyle w:val="Footer"/>
      <w:spacing w:after="340"/>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686F4"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62243320"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6BC2CA7B" w14:textId="77777777" w:rsidR="00E33F1A" w:rsidRPr="00A03C6F" w:rsidRDefault="00E33F1A" w:rsidP="008C27CB">
                          <w:pPr>
                            <w:pStyle w:val="FooterAddressHeading"/>
                            <w:rPr>
                              <w:b w:val="0"/>
                              <w:bCs w:val="0"/>
                            </w:rPr>
                          </w:pPr>
                          <w:r w:rsidRPr="00A03C6F">
                            <w:rPr>
                              <w:b w:val="0"/>
                              <w:bCs w:val="0"/>
                            </w:rPr>
                            <w:t>Contact Us</w:t>
                          </w:r>
                        </w:p>
                        <w:p w14:paraId="2ADEB996" w14:textId="77777777" w:rsidR="00E33F1A" w:rsidRPr="00A03C6F" w:rsidRDefault="00E33F1A" w:rsidP="008C27CB">
                          <w:pPr>
                            <w:pStyle w:val="FooterAddress"/>
                            <w:rPr>
                              <w:b/>
                              <w:bCs/>
                            </w:rPr>
                          </w:pPr>
                          <w:r w:rsidRPr="00A03C6F">
                            <w:rPr>
                              <w:b/>
                              <w:bCs/>
                            </w:rPr>
                            <w:t>1300 850 600</w:t>
                          </w:r>
                        </w:p>
                        <w:p w14:paraId="3D826E5C"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17"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Aeb/DMmAEAABoDAAAO&#10;AAAAAAAAAAAAAAAAAC4CAABkcnMvZTJvRG9jLnhtbFBLAQItABQABgAIAAAAIQA/EDQh2wAAAAUB&#10;AAAPAAAAAAAAAAAAAAAAAPIDAABkcnMvZG93bnJldi54bWxQSwUGAAAAAAQABADzAAAA+gQAAAAA&#10;" filled="f" stroked="f">
              <v:textbox style="mso-fit-shape-to-text:t" inset="0,1pt,0,0">
                <w:txbxContent>
                  <w:p w14:paraId="6BC2CA7B" w14:textId="77777777" w:rsidR="00E33F1A" w:rsidRPr="00A03C6F" w:rsidRDefault="00E33F1A" w:rsidP="008C27CB">
                    <w:pPr>
                      <w:pStyle w:val="FooterAddressHeading"/>
                      <w:rPr>
                        <w:b w:val="0"/>
                        <w:bCs w:val="0"/>
                      </w:rPr>
                    </w:pPr>
                    <w:r w:rsidRPr="00A03C6F">
                      <w:rPr>
                        <w:b w:val="0"/>
                        <w:bCs w:val="0"/>
                      </w:rPr>
                      <w:t>Contact Us</w:t>
                    </w:r>
                  </w:p>
                  <w:p w14:paraId="2ADEB996" w14:textId="77777777" w:rsidR="00E33F1A" w:rsidRPr="00A03C6F" w:rsidRDefault="00E33F1A" w:rsidP="008C27CB">
                    <w:pPr>
                      <w:pStyle w:val="FooterAddress"/>
                      <w:rPr>
                        <w:b/>
                        <w:bCs/>
                      </w:rPr>
                    </w:pPr>
                    <w:r w:rsidRPr="00A03C6F">
                      <w:rPr>
                        <w:b/>
                        <w:bCs/>
                      </w:rPr>
                      <w:t>1300 850 600</w:t>
                    </w:r>
                  </w:p>
                  <w:p w14:paraId="3D826E5C"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094862261"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0D1C38FA"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0EC28945"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5818C341"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18"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0kFdKpkBAAAaAwAA&#10;DgAAAAAAAAAAAAAAAAAuAgAAZHJzL2Uyb0RvYy54bWxQSwECLQAUAAYACAAAACEAP8rU7dsAAAAE&#10;AQAADwAAAAAAAAAAAAAAAADzAwAAZHJzL2Rvd25yZXYueG1sUEsFBgAAAAAEAAQA8wAAAPsEAAAA&#10;AA==&#10;" filled="f" stroked="f">
              <v:textbox style="mso-fit-shape-to-text:t" inset="0,3.4pt,0,0">
                <w:txbxContent>
                  <w:p w14:paraId="0D1C38FA"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0EC28945"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5818C341"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30944"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520668135"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9FB43C1" id="object 2" o:spid="_x0000_s1026" style="position:absolute;margin-left:0;margin-top:0;width:595.3pt;height:102.05pt;z-index:-25158553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9C0AC" w14:textId="77777777" w:rsidR="00E33F1A" w:rsidRDefault="00E33F1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EAF0" w14:textId="77777777" w:rsidR="00E33F1A" w:rsidRPr="005A7DDD" w:rsidRDefault="00E33F1A" w:rsidP="00A30332">
    <w:pPr>
      <w:pStyle w:val="FooterFirstLine"/>
    </w:pPr>
    <w:r>
      <w:rPr>
        <w:noProof/>
      </w:rPr>
      <w:drawing>
        <wp:anchor distT="0" distB="0" distL="114300" distR="114300" simplePos="0" relativeHeight="251732992"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206850817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51C2ABC3"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344448FC" w14:textId="77777777" w:rsidR="00E33F1A" w:rsidRDefault="00E33F1A" w:rsidP="00676CB4">
    <w:pPr>
      <w:pStyle w:val="Footer"/>
    </w:pPr>
  </w:p>
  <w:p w14:paraId="3AB0A9AA" w14:textId="77777777" w:rsidR="00E33F1A" w:rsidRDefault="00E33F1A" w:rsidP="00230C32">
    <w:pPr>
      <w:pStyle w:val="Footer"/>
      <w:spacing w:after="340"/>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02FF"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056955756"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3D2249F1" w14:textId="77777777" w:rsidR="00E33F1A" w:rsidRPr="00A03C6F" w:rsidRDefault="00E33F1A" w:rsidP="008C27CB">
                          <w:pPr>
                            <w:pStyle w:val="FooterAddressHeading"/>
                            <w:rPr>
                              <w:b w:val="0"/>
                              <w:bCs w:val="0"/>
                            </w:rPr>
                          </w:pPr>
                          <w:r w:rsidRPr="00A03C6F">
                            <w:rPr>
                              <w:b w:val="0"/>
                              <w:bCs w:val="0"/>
                            </w:rPr>
                            <w:t>Contact Us</w:t>
                          </w:r>
                        </w:p>
                        <w:p w14:paraId="677B800F" w14:textId="77777777" w:rsidR="00E33F1A" w:rsidRPr="00A03C6F" w:rsidRDefault="00E33F1A" w:rsidP="008C27CB">
                          <w:pPr>
                            <w:pStyle w:val="FooterAddress"/>
                            <w:rPr>
                              <w:b/>
                              <w:bCs/>
                            </w:rPr>
                          </w:pPr>
                          <w:r w:rsidRPr="00A03C6F">
                            <w:rPr>
                              <w:b/>
                              <w:bCs/>
                            </w:rPr>
                            <w:t>1300 850 600</w:t>
                          </w:r>
                        </w:p>
                        <w:p w14:paraId="07ECB3AB"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19"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r1gCYJkBAAAaAwAA&#10;DgAAAAAAAAAAAAAAAAAuAgAAZHJzL2Uyb0RvYy54bWxQSwECLQAUAAYACAAAACEAPxA0IdsAAAAF&#10;AQAADwAAAAAAAAAAAAAAAADzAwAAZHJzL2Rvd25yZXYueG1sUEsFBgAAAAAEAAQA8wAAAPsEAAAA&#10;AA==&#10;" filled="f" stroked="f">
              <v:textbox style="mso-fit-shape-to-text:t" inset="0,1pt,0,0">
                <w:txbxContent>
                  <w:p w14:paraId="3D2249F1" w14:textId="77777777" w:rsidR="00E33F1A" w:rsidRPr="00A03C6F" w:rsidRDefault="00E33F1A" w:rsidP="008C27CB">
                    <w:pPr>
                      <w:pStyle w:val="FooterAddressHeading"/>
                      <w:rPr>
                        <w:b w:val="0"/>
                        <w:bCs w:val="0"/>
                      </w:rPr>
                    </w:pPr>
                    <w:r w:rsidRPr="00A03C6F">
                      <w:rPr>
                        <w:b w:val="0"/>
                        <w:bCs w:val="0"/>
                      </w:rPr>
                      <w:t>Contact Us</w:t>
                    </w:r>
                  </w:p>
                  <w:p w14:paraId="677B800F" w14:textId="77777777" w:rsidR="00E33F1A" w:rsidRPr="00A03C6F" w:rsidRDefault="00E33F1A" w:rsidP="008C27CB">
                    <w:pPr>
                      <w:pStyle w:val="FooterAddress"/>
                      <w:rPr>
                        <w:b/>
                        <w:bCs/>
                      </w:rPr>
                    </w:pPr>
                    <w:r w:rsidRPr="00A03C6F">
                      <w:rPr>
                        <w:b/>
                        <w:bCs/>
                      </w:rPr>
                      <w:t>1300 850 600</w:t>
                    </w:r>
                  </w:p>
                  <w:p w14:paraId="07ECB3AB"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226508748"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2CCC237E"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E7A516C"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5925C00"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20"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Y3avhpkBAAAaAwAA&#10;DgAAAAAAAAAAAAAAAAAuAgAAZHJzL2Uyb0RvYy54bWxQSwECLQAUAAYACAAAACEAP8rU7dsAAAAE&#10;AQAADwAAAAAAAAAAAAAAAADzAwAAZHJzL2Rvd25yZXYueG1sUEsFBgAAAAAEAAQA8wAAAPsEAAAA&#10;AA==&#10;" filled="f" stroked="f">
              <v:textbox style="mso-fit-shape-to-text:t" inset="0,3.4pt,0,0">
                <w:txbxContent>
                  <w:p w14:paraId="2CCC237E"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E7A516C"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5925C00"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35040"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290973858"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D68612E" id="object 2" o:spid="_x0000_s1026" style="position:absolute;margin-left:0;margin-top:0;width:595.3pt;height:102.05pt;z-index:-25158144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2952C" w14:textId="77777777" w:rsidR="00E33F1A" w:rsidRDefault="00E33F1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94141" w14:textId="77777777" w:rsidR="00E33F1A" w:rsidRPr="005A7DDD" w:rsidRDefault="00E33F1A" w:rsidP="00A30332">
    <w:pPr>
      <w:pStyle w:val="FooterFirstLine"/>
    </w:pPr>
    <w:r>
      <w:rPr>
        <w:noProof/>
      </w:rPr>
      <w:drawing>
        <wp:anchor distT="0" distB="0" distL="114300" distR="114300" simplePos="0" relativeHeight="251737088"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31935334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5B891A73"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35C8A4B1" w14:textId="77777777" w:rsidR="00E33F1A" w:rsidRDefault="00E33F1A" w:rsidP="00676CB4">
    <w:pPr>
      <w:pStyle w:val="Footer"/>
    </w:pPr>
  </w:p>
  <w:p w14:paraId="6D62D7E4" w14:textId="77777777" w:rsidR="00E33F1A" w:rsidRDefault="00E33F1A" w:rsidP="00230C32">
    <w:pPr>
      <w:pStyle w:val="Footer"/>
      <w:spacing w:after="340"/>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15BDE"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125666299"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067456D8" w14:textId="77777777" w:rsidR="00E33F1A" w:rsidRPr="00A03C6F" w:rsidRDefault="00E33F1A" w:rsidP="008C27CB">
                          <w:pPr>
                            <w:pStyle w:val="FooterAddressHeading"/>
                            <w:rPr>
                              <w:b w:val="0"/>
                              <w:bCs w:val="0"/>
                            </w:rPr>
                          </w:pPr>
                          <w:r w:rsidRPr="00A03C6F">
                            <w:rPr>
                              <w:b w:val="0"/>
                              <w:bCs w:val="0"/>
                            </w:rPr>
                            <w:t>Contact Us</w:t>
                          </w:r>
                        </w:p>
                        <w:p w14:paraId="38345B7C" w14:textId="77777777" w:rsidR="00E33F1A" w:rsidRPr="00A03C6F" w:rsidRDefault="00E33F1A" w:rsidP="008C27CB">
                          <w:pPr>
                            <w:pStyle w:val="FooterAddress"/>
                            <w:rPr>
                              <w:b/>
                              <w:bCs/>
                            </w:rPr>
                          </w:pPr>
                          <w:r w:rsidRPr="00A03C6F">
                            <w:rPr>
                              <w:b/>
                              <w:bCs/>
                            </w:rPr>
                            <w:t>1300 850 600</w:t>
                          </w:r>
                        </w:p>
                        <w:p w14:paraId="4BA674AB"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21"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wLVTBJkBAAAaAwAA&#10;DgAAAAAAAAAAAAAAAAAuAgAAZHJzL2Uyb0RvYy54bWxQSwECLQAUAAYACAAAACEAPxA0IdsAAAAF&#10;AQAADwAAAAAAAAAAAAAAAADzAwAAZHJzL2Rvd25yZXYueG1sUEsFBgAAAAAEAAQA8wAAAPsEAAAA&#10;AA==&#10;" filled="f" stroked="f">
              <v:textbox style="mso-fit-shape-to-text:t" inset="0,1pt,0,0">
                <w:txbxContent>
                  <w:p w14:paraId="067456D8" w14:textId="77777777" w:rsidR="00E33F1A" w:rsidRPr="00A03C6F" w:rsidRDefault="00E33F1A" w:rsidP="008C27CB">
                    <w:pPr>
                      <w:pStyle w:val="FooterAddressHeading"/>
                      <w:rPr>
                        <w:b w:val="0"/>
                        <w:bCs w:val="0"/>
                      </w:rPr>
                    </w:pPr>
                    <w:r w:rsidRPr="00A03C6F">
                      <w:rPr>
                        <w:b w:val="0"/>
                        <w:bCs w:val="0"/>
                      </w:rPr>
                      <w:t>Contact Us</w:t>
                    </w:r>
                  </w:p>
                  <w:p w14:paraId="38345B7C" w14:textId="77777777" w:rsidR="00E33F1A" w:rsidRPr="00A03C6F" w:rsidRDefault="00E33F1A" w:rsidP="008C27CB">
                    <w:pPr>
                      <w:pStyle w:val="FooterAddress"/>
                      <w:rPr>
                        <w:b/>
                        <w:bCs/>
                      </w:rPr>
                    </w:pPr>
                    <w:r w:rsidRPr="00A03C6F">
                      <w:rPr>
                        <w:b/>
                        <w:bCs/>
                      </w:rPr>
                      <w:t>1300 850 600</w:t>
                    </w:r>
                  </w:p>
                  <w:p w14:paraId="4BA674AB"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485542824"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06061A8E"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3358018"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67FEFA3"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22"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" filled="f" stroked="f">
              <v:textbox style="mso-fit-shape-to-text:t" inset="0,3.4pt,0,0">
                <w:txbxContent>
                  <w:p w14:paraId="06061A8E"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3358018"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67FEFA3"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39136"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953641988"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12DA51A" id="object 2" o:spid="_x0000_s1026" style="position:absolute;margin-left:0;margin-top:0;width:595.3pt;height:102.05pt;z-index:-25157734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94BF5" w14:textId="77777777" w:rsidR="00E33F1A" w:rsidRDefault="00E33F1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E8125" w14:textId="77777777" w:rsidR="00E33F1A" w:rsidRPr="005A7DDD" w:rsidRDefault="00E33F1A" w:rsidP="00A30332">
    <w:pPr>
      <w:pStyle w:val="FooterFirstLine"/>
    </w:pPr>
    <w:r>
      <w:rPr>
        <w:noProof/>
      </w:rPr>
      <w:drawing>
        <wp:anchor distT="0" distB="0" distL="114300" distR="114300" simplePos="0" relativeHeight="251741184"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42218967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481D3ED5"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25005BC7" w14:textId="77777777" w:rsidR="00E33F1A" w:rsidRDefault="00E33F1A" w:rsidP="00676CB4">
    <w:pPr>
      <w:pStyle w:val="Footer"/>
    </w:pPr>
  </w:p>
  <w:p w14:paraId="19CDB870" w14:textId="77777777" w:rsidR="00E33F1A" w:rsidRDefault="00E33F1A" w:rsidP="00230C32">
    <w:pPr>
      <w:pStyle w:val="Footer"/>
      <w:spacing w:after="340"/>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67A2C"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551578349"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7D547069" w14:textId="77777777" w:rsidR="00E33F1A" w:rsidRPr="00A03C6F" w:rsidRDefault="00E33F1A" w:rsidP="008C27CB">
                          <w:pPr>
                            <w:pStyle w:val="FooterAddressHeading"/>
                            <w:rPr>
                              <w:b w:val="0"/>
                              <w:bCs w:val="0"/>
                            </w:rPr>
                          </w:pPr>
                          <w:r w:rsidRPr="00A03C6F">
                            <w:rPr>
                              <w:b w:val="0"/>
                              <w:bCs w:val="0"/>
                            </w:rPr>
                            <w:t>Contact Us</w:t>
                          </w:r>
                        </w:p>
                        <w:p w14:paraId="2B69787D" w14:textId="77777777" w:rsidR="00E33F1A" w:rsidRPr="00A03C6F" w:rsidRDefault="00E33F1A" w:rsidP="008C27CB">
                          <w:pPr>
                            <w:pStyle w:val="FooterAddress"/>
                            <w:rPr>
                              <w:b/>
                              <w:bCs/>
                            </w:rPr>
                          </w:pPr>
                          <w:r w:rsidRPr="00A03C6F">
                            <w:rPr>
                              <w:b/>
                              <w:bCs/>
                            </w:rPr>
                            <w:t>1300 850 600</w:t>
                          </w:r>
                        </w:p>
                        <w:p w14:paraId="08400F22"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23"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jDGX4pkBAAAaAwAA&#10;DgAAAAAAAAAAAAAAAAAuAgAAZHJzL2Uyb0RvYy54bWxQSwECLQAUAAYACAAAACEAPxA0IdsAAAAF&#10;AQAADwAAAAAAAAAAAAAAAADzAwAAZHJzL2Rvd25yZXYueG1sUEsFBgAAAAAEAAQA8wAAAPsEAAAA&#10;AA==&#10;" filled="f" stroked="f">
              <v:textbox style="mso-fit-shape-to-text:t" inset="0,1pt,0,0">
                <w:txbxContent>
                  <w:p w14:paraId="7D547069" w14:textId="77777777" w:rsidR="00E33F1A" w:rsidRPr="00A03C6F" w:rsidRDefault="00E33F1A" w:rsidP="008C27CB">
                    <w:pPr>
                      <w:pStyle w:val="FooterAddressHeading"/>
                      <w:rPr>
                        <w:b w:val="0"/>
                        <w:bCs w:val="0"/>
                      </w:rPr>
                    </w:pPr>
                    <w:r w:rsidRPr="00A03C6F">
                      <w:rPr>
                        <w:b w:val="0"/>
                        <w:bCs w:val="0"/>
                      </w:rPr>
                      <w:t>Contact Us</w:t>
                    </w:r>
                  </w:p>
                  <w:p w14:paraId="2B69787D" w14:textId="77777777" w:rsidR="00E33F1A" w:rsidRPr="00A03C6F" w:rsidRDefault="00E33F1A" w:rsidP="008C27CB">
                    <w:pPr>
                      <w:pStyle w:val="FooterAddress"/>
                      <w:rPr>
                        <w:b/>
                        <w:bCs/>
                      </w:rPr>
                    </w:pPr>
                    <w:r w:rsidRPr="00A03C6F">
                      <w:rPr>
                        <w:b/>
                        <w:bCs/>
                      </w:rPr>
                      <w:t>1300 850 600</w:t>
                    </w:r>
                  </w:p>
                  <w:p w14:paraId="08400F22"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432770447"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09CE0C15"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40B22C57"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E5BCD9D"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24"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" filled="f" stroked="f">
              <v:textbox style="mso-fit-shape-to-text:t" inset="0,3.4pt,0,0">
                <w:txbxContent>
                  <w:p w14:paraId="09CE0C15"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40B22C57"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E5BCD9D"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43232"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737025506"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5201A3D" id="object 2" o:spid="_x0000_s1026" style="position:absolute;margin-left:0;margin-top:0;width:595.3pt;height:102.05pt;z-index:-25157324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CB0DF" w14:textId="77777777" w:rsidR="00E33F1A" w:rsidRDefault="00E33F1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391AA" w14:textId="77777777" w:rsidR="00E33F1A" w:rsidRPr="005A7DDD" w:rsidRDefault="00E33F1A" w:rsidP="00A30332">
    <w:pPr>
      <w:pStyle w:val="FooterFirstLine"/>
    </w:pPr>
    <w:r>
      <w:rPr>
        <w:noProof/>
      </w:rPr>
      <w:drawing>
        <wp:anchor distT="0" distB="0" distL="114300" distR="114300" simplePos="0" relativeHeight="251745280"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20571412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5D97F821"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2A16EDDF" w14:textId="77777777" w:rsidR="00E33F1A" w:rsidRDefault="00E33F1A" w:rsidP="00676CB4">
    <w:pPr>
      <w:pStyle w:val="Footer"/>
    </w:pPr>
  </w:p>
  <w:p w14:paraId="4CB03C5B" w14:textId="77777777" w:rsidR="00E33F1A" w:rsidRDefault="00E33F1A" w:rsidP="00230C32">
    <w:pPr>
      <w:pStyle w:val="Footer"/>
      <w:spacing w:after="340"/>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95CF"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2119756092"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5A85B567" w14:textId="77777777" w:rsidR="00E33F1A" w:rsidRPr="00A03C6F" w:rsidRDefault="00E33F1A" w:rsidP="008C27CB">
                          <w:pPr>
                            <w:pStyle w:val="FooterAddressHeading"/>
                            <w:rPr>
                              <w:b w:val="0"/>
                              <w:bCs w:val="0"/>
                            </w:rPr>
                          </w:pPr>
                          <w:r w:rsidRPr="00A03C6F">
                            <w:rPr>
                              <w:b w:val="0"/>
                              <w:bCs w:val="0"/>
                            </w:rPr>
                            <w:t>Contact Us</w:t>
                          </w:r>
                        </w:p>
                        <w:p w14:paraId="568D18A4" w14:textId="77777777" w:rsidR="00E33F1A" w:rsidRPr="00A03C6F" w:rsidRDefault="00E33F1A" w:rsidP="008C27CB">
                          <w:pPr>
                            <w:pStyle w:val="FooterAddress"/>
                            <w:rPr>
                              <w:b/>
                              <w:bCs/>
                            </w:rPr>
                          </w:pPr>
                          <w:r w:rsidRPr="00A03C6F">
                            <w:rPr>
                              <w:b/>
                              <w:bCs/>
                            </w:rPr>
                            <w:t>1300 850 600</w:t>
                          </w:r>
                        </w:p>
                        <w:p w14:paraId="7DF73ED0"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25"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DOZd96mAEAABoDAAAO&#10;AAAAAAAAAAAAAAAAAC4CAABkcnMvZTJvRG9jLnhtbFBLAQItABQABgAIAAAAIQA/EDQh2wAAAAUB&#10;AAAPAAAAAAAAAAAAAAAAAPIDAABkcnMvZG93bnJldi54bWxQSwUGAAAAAAQABADzAAAA+gQAAAAA&#10;" filled="f" stroked="f">
              <v:textbox style="mso-fit-shape-to-text:t" inset="0,1pt,0,0">
                <w:txbxContent>
                  <w:p w14:paraId="5A85B567" w14:textId="77777777" w:rsidR="00E33F1A" w:rsidRPr="00A03C6F" w:rsidRDefault="00E33F1A" w:rsidP="008C27CB">
                    <w:pPr>
                      <w:pStyle w:val="FooterAddressHeading"/>
                      <w:rPr>
                        <w:b w:val="0"/>
                        <w:bCs w:val="0"/>
                      </w:rPr>
                    </w:pPr>
                    <w:r w:rsidRPr="00A03C6F">
                      <w:rPr>
                        <w:b w:val="0"/>
                        <w:bCs w:val="0"/>
                      </w:rPr>
                      <w:t>Contact Us</w:t>
                    </w:r>
                  </w:p>
                  <w:p w14:paraId="568D18A4" w14:textId="77777777" w:rsidR="00E33F1A" w:rsidRPr="00A03C6F" w:rsidRDefault="00E33F1A" w:rsidP="008C27CB">
                    <w:pPr>
                      <w:pStyle w:val="FooterAddress"/>
                      <w:rPr>
                        <w:b/>
                        <w:bCs/>
                      </w:rPr>
                    </w:pPr>
                    <w:r w:rsidRPr="00A03C6F">
                      <w:rPr>
                        <w:b/>
                        <w:bCs/>
                      </w:rPr>
                      <w:t>1300 850 600</w:t>
                    </w:r>
                  </w:p>
                  <w:p w14:paraId="7DF73ED0"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580894736"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3C9425E5"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A7EA34D"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74B840A"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26"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" filled="f" stroked="f">
              <v:textbox style="mso-fit-shape-to-text:t" inset="0,3.4pt,0,0">
                <w:txbxContent>
                  <w:p w14:paraId="3C9425E5"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A7EA34D"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74B840A"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47328"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675214455"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04982E6" id="object 2" o:spid="_x0000_s1026" style="position:absolute;margin-left:0;margin-top:0;width:595.3pt;height:102.05pt;z-index:-25156915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8BA9C" w14:textId="77777777" w:rsidR="00E33F1A" w:rsidRDefault="00E33F1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AEA92" w14:textId="77777777" w:rsidR="00E33F1A" w:rsidRPr="005A7DDD" w:rsidRDefault="00E33F1A" w:rsidP="00A30332">
    <w:pPr>
      <w:pStyle w:val="FooterFirstLine"/>
    </w:pPr>
    <w:r>
      <w:rPr>
        <w:noProof/>
      </w:rPr>
      <w:drawing>
        <wp:anchor distT="0" distB="0" distL="114300" distR="114300" simplePos="0" relativeHeight="251749376"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20236772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5875B3BC"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367D2530" w14:textId="77777777" w:rsidR="00E33F1A" w:rsidRDefault="00E33F1A" w:rsidP="00676CB4">
    <w:pPr>
      <w:pStyle w:val="Footer"/>
    </w:pPr>
  </w:p>
  <w:p w14:paraId="7A087FDF" w14:textId="77777777" w:rsidR="00E33F1A" w:rsidRDefault="00E33F1A" w:rsidP="00230C32">
    <w:pPr>
      <w:pStyle w:val="Footer"/>
      <w:spacing w:after="340"/>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78B29"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692833351"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7F0EEB6C" w14:textId="77777777" w:rsidR="00E33F1A" w:rsidRPr="00A03C6F" w:rsidRDefault="00E33F1A" w:rsidP="008C27CB">
                          <w:pPr>
                            <w:pStyle w:val="FooterAddressHeading"/>
                            <w:rPr>
                              <w:b w:val="0"/>
                              <w:bCs w:val="0"/>
                            </w:rPr>
                          </w:pPr>
                          <w:r w:rsidRPr="00A03C6F">
                            <w:rPr>
                              <w:b w:val="0"/>
                              <w:bCs w:val="0"/>
                            </w:rPr>
                            <w:t>Contact Us</w:t>
                          </w:r>
                        </w:p>
                        <w:p w14:paraId="7A6A8418" w14:textId="77777777" w:rsidR="00E33F1A" w:rsidRPr="00A03C6F" w:rsidRDefault="00E33F1A" w:rsidP="008C27CB">
                          <w:pPr>
                            <w:pStyle w:val="FooterAddress"/>
                            <w:rPr>
                              <w:b/>
                              <w:bCs/>
                            </w:rPr>
                          </w:pPr>
                          <w:r w:rsidRPr="00A03C6F">
                            <w:rPr>
                              <w:b/>
                              <w:bCs/>
                            </w:rPr>
                            <w:t>1300 850 600</w:t>
                          </w:r>
                        </w:p>
                        <w:p w14:paraId="635A8248"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27"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ChiI4emAEAABoDAAAO&#10;AAAAAAAAAAAAAAAAAC4CAABkcnMvZTJvRG9jLnhtbFBLAQItABQABgAIAAAAIQA/EDQh2wAAAAUB&#10;AAAPAAAAAAAAAAAAAAAAAPIDAABkcnMvZG93bnJldi54bWxQSwUGAAAAAAQABADzAAAA+gQAAAAA&#10;" filled="f" stroked="f">
              <v:textbox style="mso-fit-shape-to-text:t" inset="0,1pt,0,0">
                <w:txbxContent>
                  <w:p w14:paraId="7F0EEB6C" w14:textId="77777777" w:rsidR="00E33F1A" w:rsidRPr="00A03C6F" w:rsidRDefault="00E33F1A" w:rsidP="008C27CB">
                    <w:pPr>
                      <w:pStyle w:val="FooterAddressHeading"/>
                      <w:rPr>
                        <w:b w:val="0"/>
                        <w:bCs w:val="0"/>
                      </w:rPr>
                    </w:pPr>
                    <w:r w:rsidRPr="00A03C6F">
                      <w:rPr>
                        <w:b w:val="0"/>
                        <w:bCs w:val="0"/>
                      </w:rPr>
                      <w:t>Contact Us</w:t>
                    </w:r>
                  </w:p>
                  <w:p w14:paraId="7A6A8418" w14:textId="77777777" w:rsidR="00E33F1A" w:rsidRPr="00A03C6F" w:rsidRDefault="00E33F1A" w:rsidP="008C27CB">
                    <w:pPr>
                      <w:pStyle w:val="FooterAddress"/>
                      <w:rPr>
                        <w:b/>
                        <w:bCs/>
                      </w:rPr>
                    </w:pPr>
                    <w:r w:rsidRPr="00A03C6F">
                      <w:rPr>
                        <w:b/>
                        <w:bCs/>
                      </w:rPr>
                      <w:t>1300 850 600</w:t>
                    </w:r>
                  </w:p>
                  <w:p w14:paraId="635A8248"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2104545074"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46FF9191"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5580494E"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3589292D"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28"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" filled="f" stroked="f">
              <v:textbox style="mso-fit-shape-to-text:t" inset="0,3.4pt,0,0">
                <w:txbxContent>
                  <w:p w14:paraId="46FF9191"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5580494E"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3589292D"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51424"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475593872"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28B146A" id="object 2" o:spid="_x0000_s1026" style="position:absolute;margin-left:0;margin-top:0;width:595.3pt;height:102.05pt;z-index:-25156505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824DA" w14:textId="77777777" w:rsidR="00E33F1A" w:rsidRDefault="00E33F1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EFAEB" w14:textId="77777777" w:rsidR="00E33F1A" w:rsidRPr="005A7DDD" w:rsidRDefault="00E33F1A" w:rsidP="00A30332">
    <w:pPr>
      <w:pStyle w:val="FooterFirstLine"/>
    </w:pPr>
    <w:r>
      <w:rPr>
        <w:noProof/>
      </w:rPr>
      <w:drawing>
        <wp:anchor distT="0" distB="0" distL="114300" distR="114300" simplePos="0" relativeHeight="251753472"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94465298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152CBBCD"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702D6450" w14:textId="77777777" w:rsidR="00E33F1A" w:rsidRDefault="00E33F1A" w:rsidP="00676CB4">
    <w:pPr>
      <w:pStyle w:val="Footer"/>
    </w:pPr>
  </w:p>
  <w:p w14:paraId="186E3DC9" w14:textId="77777777" w:rsidR="00E33F1A" w:rsidRDefault="00E33F1A" w:rsidP="00230C32">
    <w:pPr>
      <w:pStyle w:val="Footer"/>
      <w:spacing w:after="340"/>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8978D"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208949634"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3BAA3844" w14:textId="77777777" w:rsidR="00E33F1A" w:rsidRPr="00A03C6F" w:rsidRDefault="00E33F1A" w:rsidP="008C27CB">
                          <w:pPr>
                            <w:pStyle w:val="FooterAddressHeading"/>
                            <w:rPr>
                              <w:b w:val="0"/>
                              <w:bCs w:val="0"/>
                            </w:rPr>
                          </w:pPr>
                          <w:r w:rsidRPr="00A03C6F">
                            <w:rPr>
                              <w:b w:val="0"/>
                              <w:bCs w:val="0"/>
                            </w:rPr>
                            <w:t>Contact Us</w:t>
                          </w:r>
                        </w:p>
                        <w:p w14:paraId="0C3D65D8" w14:textId="77777777" w:rsidR="00E33F1A" w:rsidRPr="00A03C6F" w:rsidRDefault="00E33F1A" w:rsidP="008C27CB">
                          <w:pPr>
                            <w:pStyle w:val="FooterAddress"/>
                            <w:rPr>
                              <w:b/>
                              <w:bCs/>
                            </w:rPr>
                          </w:pPr>
                          <w:r w:rsidRPr="00A03C6F">
                            <w:rPr>
                              <w:b/>
                              <w:bCs/>
                            </w:rPr>
                            <w:t>1300 850 600</w:t>
                          </w:r>
                        </w:p>
                        <w:p w14:paraId="2A78BA7B"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29"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EL98spkBAAAaAwAA&#10;DgAAAAAAAAAAAAAAAAAuAgAAZHJzL2Uyb0RvYy54bWxQSwECLQAUAAYACAAAACEAPxA0IdsAAAAF&#10;AQAADwAAAAAAAAAAAAAAAADzAwAAZHJzL2Rvd25yZXYueG1sUEsFBgAAAAAEAAQA8wAAAPsEAAAA&#10;AA==&#10;" filled="f" stroked="f">
              <v:textbox style="mso-fit-shape-to-text:t" inset="0,1pt,0,0">
                <w:txbxContent>
                  <w:p w14:paraId="3BAA3844" w14:textId="77777777" w:rsidR="00E33F1A" w:rsidRPr="00A03C6F" w:rsidRDefault="00E33F1A" w:rsidP="008C27CB">
                    <w:pPr>
                      <w:pStyle w:val="FooterAddressHeading"/>
                      <w:rPr>
                        <w:b w:val="0"/>
                        <w:bCs w:val="0"/>
                      </w:rPr>
                    </w:pPr>
                    <w:r w:rsidRPr="00A03C6F">
                      <w:rPr>
                        <w:b w:val="0"/>
                        <w:bCs w:val="0"/>
                      </w:rPr>
                      <w:t>Contact Us</w:t>
                    </w:r>
                  </w:p>
                  <w:p w14:paraId="0C3D65D8" w14:textId="77777777" w:rsidR="00E33F1A" w:rsidRPr="00A03C6F" w:rsidRDefault="00E33F1A" w:rsidP="008C27CB">
                    <w:pPr>
                      <w:pStyle w:val="FooterAddress"/>
                      <w:rPr>
                        <w:b/>
                        <w:bCs/>
                      </w:rPr>
                    </w:pPr>
                    <w:r w:rsidRPr="00A03C6F">
                      <w:rPr>
                        <w:b/>
                        <w:bCs/>
                      </w:rPr>
                      <w:t>1300 850 600</w:t>
                    </w:r>
                  </w:p>
                  <w:p w14:paraId="2A78BA7B"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246136193"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560B893C"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39CB36B"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7D9BC391"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30"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3JHRVJkBAAAaAwAA&#10;DgAAAAAAAAAAAAAAAAAuAgAAZHJzL2Uyb0RvYy54bWxQSwECLQAUAAYACAAAACEAP8rU7dsAAAAE&#10;AQAADwAAAAAAAAAAAAAAAADzAwAAZHJzL2Rvd25yZXYueG1sUEsFBgAAAAAEAAQA8wAAAPsEAAAA&#10;AA==&#10;" filled="f" stroked="f">
              <v:textbox style="mso-fit-shape-to-text:t" inset="0,3.4pt,0,0">
                <w:txbxContent>
                  <w:p w14:paraId="560B893C"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39CB36B"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7D9BC391"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55520"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891630871"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1B8D948" id="object 2" o:spid="_x0000_s1026" style="position:absolute;margin-left:0;margin-top:0;width:595.3pt;height:102.05pt;z-index:-25156096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CA30A" w14:textId="77777777" w:rsidR="00E33F1A" w:rsidRDefault="00E33F1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0B7AC" w14:textId="77777777" w:rsidR="00E33F1A" w:rsidRPr="005A7DDD" w:rsidRDefault="00E33F1A" w:rsidP="00A30332">
    <w:pPr>
      <w:pStyle w:val="FooterFirstLine"/>
    </w:pPr>
    <w:r>
      <w:rPr>
        <w:noProof/>
      </w:rPr>
      <w:drawing>
        <wp:anchor distT="0" distB="0" distL="114300" distR="114300" simplePos="0" relativeHeight="251757568"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84762570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239333D4"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61380688" w14:textId="77777777" w:rsidR="00E33F1A" w:rsidRDefault="00E33F1A" w:rsidP="00676CB4">
    <w:pPr>
      <w:pStyle w:val="Footer"/>
    </w:pPr>
  </w:p>
  <w:p w14:paraId="3D5F8A4A" w14:textId="77777777" w:rsidR="00E33F1A" w:rsidRDefault="00E33F1A" w:rsidP="00230C32">
    <w:pPr>
      <w:pStyle w:val="Footer"/>
      <w:spacing w:after="340"/>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495DC"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794092255"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3B93E080" w14:textId="77777777" w:rsidR="00E33F1A" w:rsidRPr="00A03C6F" w:rsidRDefault="00E33F1A" w:rsidP="008C27CB">
                          <w:pPr>
                            <w:pStyle w:val="FooterAddressHeading"/>
                            <w:rPr>
                              <w:b w:val="0"/>
                              <w:bCs w:val="0"/>
                            </w:rPr>
                          </w:pPr>
                          <w:r w:rsidRPr="00A03C6F">
                            <w:rPr>
                              <w:b w:val="0"/>
                              <w:bCs w:val="0"/>
                            </w:rPr>
                            <w:t>Contact Us</w:t>
                          </w:r>
                        </w:p>
                        <w:p w14:paraId="331864D2" w14:textId="77777777" w:rsidR="00E33F1A" w:rsidRPr="00A03C6F" w:rsidRDefault="00E33F1A" w:rsidP="008C27CB">
                          <w:pPr>
                            <w:pStyle w:val="FooterAddress"/>
                            <w:rPr>
                              <w:b/>
                              <w:bCs/>
                            </w:rPr>
                          </w:pPr>
                          <w:r w:rsidRPr="00A03C6F">
                            <w:rPr>
                              <w:b/>
                              <w:bCs/>
                            </w:rPr>
                            <w:t>1300 850 600</w:t>
                          </w:r>
                        </w:p>
                        <w:p w14:paraId="49E0895B"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31"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f1It1pkBAAAaAwAA&#10;DgAAAAAAAAAAAAAAAAAuAgAAZHJzL2Uyb0RvYy54bWxQSwECLQAUAAYACAAAACEAPxA0IdsAAAAF&#10;AQAADwAAAAAAAAAAAAAAAADzAwAAZHJzL2Rvd25yZXYueG1sUEsFBgAAAAAEAAQA8wAAAPsEAAAA&#10;AA==&#10;" filled="f" stroked="f">
              <v:textbox style="mso-fit-shape-to-text:t" inset="0,1pt,0,0">
                <w:txbxContent>
                  <w:p w14:paraId="3B93E080" w14:textId="77777777" w:rsidR="00E33F1A" w:rsidRPr="00A03C6F" w:rsidRDefault="00E33F1A" w:rsidP="008C27CB">
                    <w:pPr>
                      <w:pStyle w:val="FooterAddressHeading"/>
                      <w:rPr>
                        <w:b w:val="0"/>
                        <w:bCs w:val="0"/>
                      </w:rPr>
                    </w:pPr>
                    <w:r w:rsidRPr="00A03C6F">
                      <w:rPr>
                        <w:b w:val="0"/>
                        <w:bCs w:val="0"/>
                      </w:rPr>
                      <w:t>Contact Us</w:t>
                    </w:r>
                  </w:p>
                  <w:p w14:paraId="331864D2" w14:textId="77777777" w:rsidR="00E33F1A" w:rsidRPr="00A03C6F" w:rsidRDefault="00E33F1A" w:rsidP="008C27CB">
                    <w:pPr>
                      <w:pStyle w:val="FooterAddress"/>
                      <w:rPr>
                        <w:b/>
                        <w:bCs/>
                      </w:rPr>
                    </w:pPr>
                    <w:r w:rsidRPr="00A03C6F">
                      <w:rPr>
                        <w:b/>
                        <w:bCs/>
                      </w:rPr>
                      <w:t>1300 850 600</w:t>
                    </w:r>
                  </w:p>
                  <w:p w14:paraId="49E0895B"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735257572"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5FDD83C5"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5014F462"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EF028F2"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32"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s3yAMJkBAAAaAwAA&#10;DgAAAAAAAAAAAAAAAAAuAgAAZHJzL2Uyb0RvYy54bWxQSwECLQAUAAYACAAAACEAP8rU7dsAAAAE&#10;AQAADwAAAAAAAAAAAAAAAADzAwAAZHJzL2Rvd25yZXYueG1sUEsFBgAAAAAEAAQA8wAAAPsEAAAA&#10;AA==&#10;" filled="f" stroked="f">
              <v:textbox style="mso-fit-shape-to-text:t" inset="0,3.4pt,0,0">
                <w:txbxContent>
                  <w:p w14:paraId="5FDD83C5"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5014F462"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EF028F2"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59616"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220585265"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8F90080" id="object 2" o:spid="_x0000_s1026" style="position:absolute;margin-left:0;margin-top:0;width:595.3pt;height:102.05pt;z-index:-2515568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136CB" w14:textId="77777777" w:rsidR="00E33F1A" w:rsidRDefault="00E33F1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96F22" w14:textId="77777777" w:rsidR="00E33F1A" w:rsidRPr="005A7DDD" w:rsidRDefault="00E33F1A" w:rsidP="00A30332">
    <w:pPr>
      <w:pStyle w:val="FooterFirstLine"/>
    </w:pPr>
    <w:r>
      <w:rPr>
        <w:noProof/>
      </w:rPr>
      <w:drawing>
        <wp:anchor distT="0" distB="0" distL="114300" distR="114300" simplePos="0" relativeHeight="251761664"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59972244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5B6958D2"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73815896" w14:textId="77777777" w:rsidR="00E33F1A" w:rsidRDefault="00E33F1A" w:rsidP="00676CB4">
    <w:pPr>
      <w:pStyle w:val="Footer"/>
    </w:pPr>
  </w:p>
  <w:p w14:paraId="44306CB3" w14:textId="77777777" w:rsidR="00E33F1A" w:rsidRDefault="00E33F1A" w:rsidP="00230C32">
    <w:pPr>
      <w:pStyle w:val="Footer"/>
      <w:spacing w:after="340"/>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092B4"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33994090"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65C2D628" w14:textId="77777777" w:rsidR="00E33F1A" w:rsidRPr="00A03C6F" w:rsidRDefault="00E33F1A" w:rsidP="008C27CB">
                          <w:pPr>
                            <w:pStyle w:val="FooterAddressHeading"/>
                            <w:rPr>
                              <w:b w:val="0"/>
                              <w:bCs w:val="0"/>
                            </w:rPr>
                          </w:pPr>
                          <w:r w:rsidRPr="00A03C6F">
                            <w:rPr>
                              <w:b w:val="0"/>
                              <w:bCs w:val="0"/>
                            </w:rPr>
                            <w:t>Contact Us</w:t>
                          </w:r>
                        </w:p>
                        <w:p w14:paraId="7E9E9AB6" w14:textId="77777777" w:rsidR="00E33F1A" w:rsidRPr="00A03C6F" w:rsidRDefault="00E33F1A" w:rsidP="008C27CB">
                          <w:pPr>
                            <w:pStyle w:val="FooterAddress"/>
                            <w:rPr>
                              <w:b/>
                              <w:bCs/>
                            </w:rPr>
                          </w:pPr>
                          <w:r w:rsidRPr="00A03C6F">
                            <w:rPr>
                              <w:b/>
                              <w:bCs/>
                            </w:rPr>
                            <w:t>1300 850 600</w:t>
                          </w:r>
                        </w:p>
                        <w:p w14:paraId="25A244AF"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33"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M9bpMJkBAAAaAwAA&#10;DgAAAAAAAAAAAAAAAAAuAgAAZHJzL2Uyb0RvYy54bWxQSwECLQAUAAYACAAAACEAPxA0IdsAAAAF&#10;AQAADwAAAAAAAAAAAAAAAADzAwAAZHJzL2Rvd25yZXYueG1sUEsFBgAAAAAEAAQA8wAAAPsEAAAA&#10;AA==&#10;" filled="f" stroked="f">
              <v:textbox style="mso-fit-shape-to-text:t" inset="0,1pt,0,0">
                <w:txbxContent>
                  <w:p w14:paraId="65C2D628" w14:textId="77777777" w:rsidR="00E33F1A" w:rsidRPr="00A03C6F" w:rsidRDefault="00E33F1A" w:rsidP="008C27CB">
                    <w:pPr>
                      <w:pStyle w:val="FooterAddressHeading"/>
                      <w:rPr>
                        <w:b w:val="0"/>
                        <w:bCs w:val="0"/>
                      </w:rPr>
                    </w:pPr>
                    <w:r w:rsidRPr="00A03C6F">
                      <w:rPr>
                        <w:b w:val="0"/>
                        <w:bCs w:val="0"/>
                      </w:rPr>
                      <w:t>Contact Us</w:t>
                    </w:r>
                  </w:p>
                  <w:p w14:paraId="7E9E9AB6" w14:textId="77777777" w:rsidR="00E33F1A" w:rsidRPr="00A03C6F" w:rsidRDefault="00E33F1A" w:rsidP="008C27CB">
                    <w:pPr>
                      <w:pStyle w:val="FooterAddress"/>
                      <w:rPr>
                        <w:b/>
                        <w:bCs/>
                      </w:rPr>
                    </w:pPr>
                    <w:r w:rsidRPr="00A03C6F">
                      <w:rPr>
                        <w:b/>
                        <w:bCs/>
                      </w:rPr>
                      <w:t>1300 850 600</w:t>
                    </w:r>
                  </w:p>
                  <w:p w14:paraId="25A244AF"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2137730601"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58578F37"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21E16A9"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7581787"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34"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hE1pkBAAAaAwAA&#10;DgAAAAAAAAAAAAAAAAAuAgAAZHJzL2Uyb0RvYy54bWxQSwECLQAUAAYACAAAACEAP8rU7dsAAAAE&#10;AQAADwAAAAAAAAAAAAAAAADzAwAAZHJzL2Rvd25yZXYueG1sUEsFBgAAAAAEAAQA8wAAAPsEAAAA&#10;AA==&#10;" filled="f" stroked="f">
              <v:textbox style="mso-fit-shape-to-text:t" inset="0,3.4pt,0,0">
                <w:txbxContent>
                  <w:p w14:paraId="58578F37"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21E16A9"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7581787"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63712"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963644067"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B4CCE8E" id="object 2" o:spid="_x0000_s1026" style="position:absolute;margin-left:0;margin-top:0;width:595.3pt;height:102.05pt;z-index:-2515527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7B1B7" w14:textId="77777777" w:rsidR="00E33F1A" w:rsidRDefault="00E33F1A">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0DAD7" w14:textId="77777777" w:rsidR="00E33F1A" w:rsidRPr="005A7DDD" w:rsidRDefault="00E33F1A" w:rsidP="00A30332">
    <w:pPr>
      <w:pStyle w:val="FooterFirstLine"/>
    </w:pPr>
    <w:r>
      <w:rPr>
        <w:noProof/>
      </w:rPr>
      <w:drawing>
        <wp:anchor distT="0" distB="0" distL="114300" distR="114300" simplePos="0" relativeHeight="251765760"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49734272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55481351"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4919E085" w14:textId="77777777" w:rsidR="00E33F1A" w:rsidRDefault="00E33F1A" w:rsidP="00676CB4">
    <w:pPr>
      <w:pStyle w:val="Footer"/>
    </w:pPr>
  </w:p>
  <w:p w14:paraId="00C71CD8" w14:textId="77777777" w:rsidR="00E33F1A" w:rsidRDefault="00E33F1A" w:rsidP="00230C32">
    <w:pPr>
      <w:pStyle w:val="Footer"/>
      <w:spacing w:after="340"/>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FD2B8"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060467534"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156701BE" w14:textId="77777777" w:rsidR="00E33F1A" w:rsidRPr="00A03C6F" w:rsidRDefault="00E33F1A" w:rsidP="008C27CB">
                          <w:pPr>
                            <w:pStyle w:val="FooterAddressHeading"/>
                            <w:rPr>
                              <w:b w:val="0"/>
                              <w:bCs w:val="0"/>
                            </w:rPr>
                          </w:pPr>
                          <w:r w:rsidRPr="00A03C6F">
                            <w:rPr>
                              <w:b w:val="0"/>
                              <w:bCs w:val="0"/>
                            </w:rPr>
                            <w:t>Contact Us</w:t>
                          </w:r>
                        </w:p>
                        <w:p w14:paraId="2BBA8E72" w14:textId="77777777" w:rsidR="00E33F1A" w:rsidRPr="00A03C6F" w:rsidRDefault="00E33F1A" w:rsidP="008C27CB">
                          <w:pPr>
                            <w:pStyle w:val="FooterAddress"/>
                            <w:rPr>
                              <w:b/>
                              <w:bCs/>
                            </w:rPr>
                          </w:pPr>
                          <w:r w:rsidRPr="00A03C6F">
                            <w:rPr>
                              <w:b/>
                              <w:bCs/>
                            </w:rPr>
                            <w:t>1300 850 600</w:t>
                          </w:r>
                        </w:p>
                        <w:p w14:paraId="2EF77CA3"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35"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Bc82sUmAEAABoDAAAO&#10;AAAAAAAAAAAAAAAAAC4CAABkcnMvZTJvRG9jLnhtbFBLAQItABQABgAIAAAAIQA/EDQh2wAAAAUB&#10;AAAPAAAAAAAAAAAAAAAAAPIDAABkcnMvZG93bnJldi54bWxQSwUGAAAAAAQABADzAAAA+gQAAAAA&#10;" filled="f" stroked="f">
              <v:textbox style="mso-fit-shape-to-text:t" inset="0,1pt,0,0">
                <w:txbxContent>
                  <w:p w14:paraId="156701BE" w14:textId="77777777" w:rsidR="00E33F1A" w:rsidRPr="00A03C6F" w:rsidRDefault="00E33F1A" w:rsidP="008C27CB">
                    <w:pPr>
                      <w:pStyle w:val="FooterAddressHeading"/>
                      <w:rPr>
                        <w:b w:val="0"/>
                        <w:bCs w:val="0"/>
                      </w:rPr>
                    </w:pPr>
                    <w:r w:rsidRPr="00A03C6F">
                      <w:rPr>
                        <w:b w:val="0"/>
                        <w:bCs w:val="0"/>
                      </w:rPr>
                      <w:t>Contact Us</w:t>
                    </w:r>
                  </w:p>
                  <w:p w14:paraId="2BBA8E72" w14:textId="77777777" w:rsidR="00E33F1A" w:rsidRPr="00A03C6F" w:rsidRDefault="00E33F1A" w:rsidP="008C27CB">
                    <w:pPr>
                      <w:pStyle w:val="FooterAddress"/>
                      <w:rPr>
                        <w:b/>
                        <w:bCs/>
                      </w:rPr>
                    </w:pPr>
                    <w:r w:rsidRPr="00A03C6F">
                      <w:rPr>
                        <w:b/>
                        <w:bCs/>
                      </w:rPr>
                      <w:t>1300 850 600</w:t>
                    </w:r>
                  </w:p>
                  <w:p w14:paraId="2EF77CA3"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665857879"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1A6A987C"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0668968E"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75648054"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36"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kN3G8pkBAAAaAwAA&#10;DgAAAAAAAAAAAAAAAAAuAgAAZHJzL2Uyb0RvYy54bWxQSwECLQAUAAYACAAAACEAP8rU7dsAAAAE&#10;AQAADwAAAAAAAAAAAAAAAADzAwAAZHJzL2Rvd25yZXYueG1sUEsFBgAAAAAEAAQA8wAAAPsEAAAA&#10;AA==&#10;" filled="f" stroked="f">
              <v:textbox style="mso-fit-shape-to-text:t" inset="0,3.4pt,0,0">
                <w:txbxContent>
                  <w:p w14:paraId="1A6A987C"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0668968E"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75648054"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67808"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188218946"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A52FFFA" id="object 2" o:spid="_x0000_s1026" style="position:absolute;margin-left:0;margin-top:0;width:595.3pt;height:102.05pt;z-index:-25154867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02782" w14:textId="77777777" w:rsidR="00E33F1A" w:rsidRDefault="00E33F1A">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7FADF" w14:textId="77777777" w:rsidR="00E33F1A" w:rsidRPr="005A7DDD" w:rsidRDefault="00E33F1A" w:rsidP="00A30332">
    <w:pPr>
      <w:pStyle w:val="FooterFirstLine"/>
    </w:pPr>
    <w:r>
      <w:rPr>
        <w:noProof/>
      </w:rPr>
      <w:drawing>
        <wp:anchor distT="0" distB="0" distL="114300" distR="114300" simplePos="0" relativeHeight="251769856"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94865606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65402AB4"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69B33898" w14:textId="77777777" w:rsidR="00E33F1A" w:rsidRDefault="00E33F1A" w:rsidP="00676CB4">
    <w:pPr>
      <w:pStyle w:val="Footer"/>
    </w:pPr>
  </w:p>
  <w:p w14:paraId="1B8F0D11" w14:textId="77777777" w:rsidR="00E33F1A" w:rsidRDefault="00E33F1A" w:rsidP="00230C32">
    <w:pPr>
      <w:pStyle w:val="Footer"/>
      <w:spacing w:after="340"/>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4C78"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335609593"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1AB689E8" w14:textId="77777777" w:rsidR="00E33F1A" w:rsidRPr="00A03C6F" w:rsidRDefault="00E33F1A" w:rsidP="008C27CB">
                          <w:pPr>
                            <w:pStyle w:val="FooterAddressHeading"/>
                            <w:rPr>
                              <w:b w:val="0"/>
                              <w:bCs w:val="0"/>
                            </w:rPr>
                          </w:pPr>
                          <w:r w:rsidRPr="00A03C6F">
                            <w:rPr>
                              <w:b w:val="0"/>
                              <w:bCs w:val="0"/>
                            </w:rPr>
                            <w:t>Contact Us</w:t>
                          </w:r>
                        </w:p>
                        <w:p w14:paraId="67D55C73" w14:textId="77777777" w:rsidR="00E33F1A" w:rsidRPr="00A03C6F" w:rsidRDefault="00E33F1A" w:rsidP="008C27CB">
                          <w:pPr>
                            <w:pStyle w:val="FooterAddress"/>
                            <w:rPr>
                              <w:b/>
                              <w:bCs/>
                            </w:rPr>
                          </w:pPr>
                          <w:r w:rsidRPr="00A03C6F">
                            <w:rPr>
                              <w:b/>
                              <w:bCs/>
                            </w:rPr>
                            <w:t>1300 850 600</w:t>
                          </w:r>
                        </w:p>
                        <w:p w14:paraId="7F489971"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37"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AzHjpwmAEAABoDAAAO&#10;AAAAAAAAAAAAAAAAAC4CAABkcnMvZTJvRG9jLnhtbFBLAQItABQABgAIAAAAIQA/EDQh2wAAAAUB&#10;AAAPAAAAAAAAAAAAAAAAAPIDAABkcnMvZG93bnJldi54bWxQSwUGAAAAAAQABADzAAAA+gQAAAAA&#10;" filled="f" stroked="f">
              <v:textbox style="mso-fit-shape-to-text:t" inset="0,1pt,0,0">
                <w:txbxContent>
                  <w:p w14:paraId="1AB689E8" w14:textId="77777777" w:rsidR="00E33F1A" w:rsidRPr="00A03C6F" w:rsidRDefault="00E33F1A" w:rsidP="008C27CB">
                    <w:pPr>
                      <w:pStyle w:val="FooterAddressHeading"/>
                      <w:rPr>
                        <w:b w:val="0"/>
                        <w:bCs w:val="0"/>
                      </w:rPr>
                    </w:pPr>
                    <w:r w:rsidRPr="00A03C6F">
                      <w:rPr>
                        <w:b w:val="0"/>
                        <w:bCs w:val="0"/>
                      </w:rPr>
                      <w:t>Contact Us</w:t>
                    </w:r>
                  </w:p>
                  <w:p w14:paraId="67D55C73" w14:textId="77777777" w:rsidR="00E33F1A" w:rsidRPr="00A03C6F" w:rsidRDefault="00E33F1A" w:rsidP="008C27CB">
                    <w:pPr>
                      <w:pStyle w:val="FooterAddress"/>
                      <w:rPr>
                        <w:b/>
                        <w:bCs/>
                      </w:rPr>
                    </w:pPr>
                    <w:r w:rsidRPr="00A03C6F">
                      <w:rPr>
                        <w:b/>
                        <w:bCs/>
                      </w:rPr>
                      <w:t>1300 850 600</w:t>
                    </w:r>
                  </w:p>
                  <w:p w14:paraId="7F489971"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356873281"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13CD812A"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4DE0D42A"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5383A08"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38"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zCXlpkBAAAaAwAA&#10;DgAAAAAAAAAAAAAAAAAuAgAAZHJzL2Uyb0RvYy54bWxQSwECLQAUAAYACAAAACEAP8rU7dsAAAAE&#10;AQAADwAAAAAAAAAAAAAAAADzAwAAZHJzL2Rvd25yZXYueG1sUEsFBgAAAAAEAAQA8wAAAPsEAAAA&#10;AA==&#10;" filled="f" stroked="f">
              <v:textbox style="mso-fit-shape-to-text:t" inset="0,3.4pt,0,0">
                <w:txbxContent>
                  <w:p w14:paraId="13CD812A"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4DE0D42A"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5383A08"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71904"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2139649627"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603242A" id="object 2" o:spid="_x0000_s1026" style="position:absolute;margin-left:0;margin-top:0;width:595.3pt;height:102.05pt;z-index:-25154457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BA9D8" w14:textId="77777777" w:rsidR="00E33F1A" w:rsidRDefault="00E33F1A">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3788A" w14:textId="77777777" w:rsidR="00E33F1A" w:rsidRPr="005A7DDD" w:rsidRDefault="00E33F1A" w:rsidP="00A30332">
    <w:pPr>
      <w:pStyle w:val="FooterFirstLine"/>
    </w:pPr>
    <w:r>
      <w:rPr>
        <w:noProof/>
      </w:rPr>
      <w:drawing>
        <wp:anchor distT="0" distB="0" distL="114300" distR="114300" simplePos="0" relativeHeight="251773952"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14313179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53A442AA"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5F9E4940" w14:textId="77777777" w:rsidR="00E33F1A" w:rsidRDefault="00E33F1A" w:rsidP="00676CB4">
    <w:pPr>
      <w:pStyle w:val="Footer"/>
    </w:pPr>
  </w:p>
  <w:p w14:paraId="566CFFC1" w14:textId="77777777" w:rsidR="00E33F1A" w:rsidRDefault="00E33F1A" w:rsidP="00230C32">
    <w:pPr>
      <w:pStyle w:val="Footer"/>
      <w:spacing w:after="340"/>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FF13"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501737359"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2614C1CB" w14:textId="77777777" w:rsidR="00E33F1A" w:rsidRPr="00A03C6F" w:rsidRDefault="00E33F1A" w:rsidP="008C27CB">
                          <w:pPr>
                            <w:pStyle w:val="FooterAddressHeading"/>
                            <w:rPr>
                              <w:b w:val="0"/>
                              <w:bCs w:val="0"/>
                            </w:rPr>
                          </w:pPr>
                          <w:r w:rsidRPr="00A03C6F">
                            <w:rPr>
                              <w:b w:val="0"/>
                              <w:bCs w:val="0"/>
                            </w:rPr>
                            <w:t>Contact Us</w:t>
                          </w:r>
                        </w:p>
                        <w:p w14:paraId="055B5EEB" w14:textId="77777777" w:rsidR="00E33F1A" w:rsidRPr="00A03C6F" w:rsidRDefault="00E33F1A" w:rsidP="008C27CB">
                          <w:pPr>
                            <w:pStyle w:val="FooterAddress"/>
                            <w:rPr>
                              <w:b/>
                              <w:bCs/>
                            </w:rPr>
                          </w:pPr>
                          <w:r w:rsidRPr="00A03C6F">
                            <w:rPr>
                              <w:b/>
                              <w:bCs/>
                            </w:rPr>
                            <w:t>1300 850 600</w:t>
                          </w:r>
                        </w:p>
                        <w:p w14:paraId="1D550C81"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39"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ginI3JkBAAAaAwAA&#10;DgAAAAAAAAAAAAAAAAAuAgAAZHJzL2Uyb0RvYy54bWxQSwECLQAUAAYACAAAACEAPxA0IdsAAAAF&#10;AQAADwAAAAAAAAAAAAAAAADzAwAAZHJzL2Rvd25yZXYueG1sUEsFBgAAAAAEAAQA8wAAAPsEAAAA&#10;AA==&#10;" filled="f" stroked="f">
              <v:textbox style="mso-fit-shape-to-text:t" inset="0,1pt,0,0">
                <w:txbxContent>
                  <w:p w14:paraId="2614C1CB" w14:textId="77777777" w:rsidR="00E33F1A" w:rsidRPr="00A03C6F" w:rsidRDefault="00E33F1A" w:rsidP="008C27CB">
                    <w:pPr>
                      <w:pStyle w:val="FooterAddressHeading"/>
                      <w:rPr>
                        <w:b w:val="0"/>
                        <w:bCs w:val="0"/>
                      </w:rPr>
                    </w:pPr>
                    <w:r w:rsidRPr="00A03C6F">
                      <w:rPr>
                        <w:b w:val="0"/>
                        <w:bCs w:val="0"/>
                      </w:rPr>
                      <w:t>Contact Us</w:t>
                    </w:r>
                  </w:p>
                  <w:p w14:paraId="055B5EEB" w14:textId="77777777" w:rsidR="00E33F1A" w:rsidRPr="00A03C6F" w:rsidRDefault="00E33F1A" w:rsidP="008C27CB">
                    <w:pPr>
                      <w:pStyle w:val="FooterAddress"/>
                      <w:rPr>
                        <w:b/>
                        <w:bCs/>
                      </w:rPr>
                    </w:pPr>
                    <w:r w:rsidRPr="00A03C6F">
                      <w:rPr>
                        <w:b/>
                        <w:bCs/>
                      </w:rPr>
                      <w:t>1300 850 600</w:t>
                    </w:r>
                  </w:p>
                  <w:p w14:paraId="1D550C81"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073575084"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7E01FE97"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D90EC14"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BBD939C"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40"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TgdlOpkBAAAaAwAA&#10;DgAAAAAAAAAAAAAAAAAuAgAAZHJzL2Uyb0RvYy54bWxQSwECLQAUAAYACAAAACEAP8rU7dsAAAAE&#10;AQAADwAAAAAAAAAAAAAAAADzAwAAZHJzL2Rvd25yZXYueG1sUEsFBgAAAAAEAAQA8wAAAPsEAAAA&#10;AA==&#10;" filled="f" stroked="f">
              <v:textbox style="mso-fit-shape-to-text:t" inset="0,3.4pt,0,0">
                <w:txbxContent>
                  <w:p w14:paraId="7E01FE97"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D90EC14"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BBD939C"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76000"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393245768"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0CF9804" id="object 2" o:spid="_x0000_s1026" style="position:absolute;margin-left:0;margin-top:0;width:595.3pt;height:102.05pt;z-index:-25154048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C8979" w14:textId="77777777" w:rsidR="00E33F1A" w:rsidRDefault="00E33F1A">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4F3F6" w14:textId="77777777" w:rsidR="00E33F1A" w:rsidRPr="005A7DDD" w:rsidRDefault="00E33F1A" w:rsidP="00A30332">
    <w:pPr>
      <w:pStyle w:val="FooterFirstLine"/>
    </w:pPr>
    <w:r>
      <w:rPr>
        <w:noProof/>
      </w:rPr>
      <w:drawing>
        <wp:anchor distT="0" distB="0" distL="114300" distR="114300" simplePos="0" relativeHeight="251778048"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28162702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5D0014D5"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672C21F1" w14:textId="77777777" w:rsidR="00E33F1A" w:rsidRDefault="00E33F1A" w:rsidP="00676CB4">
    <w:pPr>
      <w:pStyle w:val="Footer"/>
    </w:pPr>
  </w:p>
  <w:p w14:paraId="231F1057" w14:textId="77777777" w:rsidR="00E33F1A" w:rsidRDefault="00E33F1A" w:rsidP="00230C32">
    <w:pPr>
      <w:pStyle w:val="Footer"/>
      <w:spacing w:after="340"/>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D9CB8"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916414867"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4D684842" w14:textId="77777777" w:rsidR="00E33F1A" w:rsidRPr="00A03C6F" w:rsidRDefault="00E33F1A" w:rsidP="008C27CB">
                          <w:pPr>
                            <w:pStyle w:val="FooterAddressHeading"/>
                            <w:rPr>
                              <w:b w:val="0"/>
                              <w:bCs w:val="0"/>
                            </w:rPr>
                          </w:pPr>
                          <w:r w:rsidRPr="00A03C6F">
                            <w:rPr>
                              <w:b w:val="0"/>
                              <w:bCs w:val="0"/>
                            </w:rPr>
                            <w:t>Contact Us</w:t>
                          </w:r>
                        </w:p>
                        <w:p w14:paraId="34A8F913" w14:textId="77777777" w:rsidR="00E33F1A" w:rsidRPr="00A03C6F" w:rsidRDefault="00E33F1A" w:rsidP="008C27CB">
                          <w:pPr>
                            <w:pStyle w:val="FooterAddress"/>
                            <w:rPr>
                              <w:b/>
                              <w:bCs/>
                            </w:rPr>
                          </w:pPr>
                          <w:r w:rsidRPr="00A03C6F">
                            <w:rPr>
                              <w:b/>
                              <w:bCs/>
                            </w:rPr>
                            <w:t>1300 850 600</w:t>
                          </w:r>
                        </w:p>
                        <w:p w14:paraId="5168135C"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41"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7cSZuJkBAAAaAwAA&#10;DgAAAAAAAAAAAAAAAAAuAgAAZHJzL2Uyb0RvYy54bWxQSwECLQAUAAYACAAAACEAPxA0IdsAAAAF&#10;AQAADwAAAAAAAAAAAAAAAADzAwAAZHJzL2Rvd25yZXYueG1sUEsFBgAAAAAEAAQA8wAAAPsEAAAA&#10;AA==&#10;" filled="f" stroked="f">
              <v:textbox style="mso-fit-shape-to-text:t" inset="0,1pt,0,0">
                <w:txbxContent>
                  <w:p w14:paraId="4D684842" w14:textId="77777777" w:rsidR="00E33F1A" w:rsidRPr="00A03C6F" w:rsidRDefault="00E33F1A" w:rsidP="008C27CB">
                    <w:pPr>
                      <w:pStyle w:val="FooterAddressHeading"/>
                      <w:rPr>
                        <w:b w:val="0"/>
                        <w:bCs w:val="0"/>
                      </w:rPr>
                    </w:pPr>
                    <w:r w:rsidRPr="00A03C6F">
                      <w:rPr>
                        <w:b w:val="0"/>
                        <w:bCs w:val="0"/>
                      </w:rPr>
                      <w:t>Contact Us</w:t>
                    </w:r>
                  </w:p>
                  <w:p w14:paraId="34A8F913" w14:textId="77777777" w:rsidR="00E33F1A" w:rsidRPr="00A03C6F" w:rsidRDefault="00E33F1A" w:rsidP="008C27CB">
                    <w:pPr>
                      <w:pStyle w:val="FooterAddress"/>
                      <w:rPr>
                        <w:b/>
                        <w:bCs/>
                      </w:rPr>
                    </w:pPr>
                    <w:r w:rsidRPr="00A03C6F">
                      <w:rPr>
                        <w:b/>
                        <w:bCs/>
                      </w:rPr>
                      <w:t>1300 850 600</w:t>
                    </w:r>
                  </w:p>
                  <w:p w14:paraId="5168135C"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783490408"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57E484CB"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4C73B28"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1A355E73"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42"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" filled="f" stroked="f">
              <v:textbox style="mso-fit-shape-to-text:t" inset="0,3.4pt,0,0">
                <w:txbxContent>
                  <w:p w14:paraId="57E484CB"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4C73B28"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1A355E73"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80096"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113070433"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49F969" id="object 2" o:spid="_x0000_s1026" style="position:absolute;margin-left:0;margin-top:0;width:595.3pt;height:102.05pt;z-index:-25153638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07CFD" w14:textId="77777777" w:rsidR="00E33F1A" w:rsidRDefault="00E33F1A">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2BAFA" w14:textId="77777777" w:rsidR="00E33F1A" w:rsidRPr="005A7DDD" w:rsidRDefault="00E33F1A" w:rsidP="00A30332">
    <w:pPr>
      <w:pStyle w:val="FooterFirstLine"/>
    </w:pPr>
    <w:r>
      <w:rPr>
        <w:noProof/>
      </w:rPr>
      <w:drawing>
        <wp:anchor distT="0" distB="0" distL="114300" distR="114300" simplePos="0" relativeHeight="251782144"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52306380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757BED5F"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2E4E4C93" w14:textId="77777777" w:rsidR="00E33F1A" w:rsidRDefault="00E33F1A" w:rsidP="00676CB4">
    <w:pPr>
      <w:pStyle w:val="Footer"/>
    </w:pPr>
  </w:p>
  <w:p w14:paraId="0CDC6F02" w14:textId="77777777" w:rsidR="00E33F1A" w:rsidRDefault="00E33F1A" w:rsidP="00230C32">
    <w:pPr>
      <w:pStyle w:val="Footer"/>
      <w:spacing w:after="340"/>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D8815"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2027443973"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06F5FFAA" w14:textId="77777777" w:rsidR="00E33F1A" w:rsidRPr="00A03C6F" w:rsidRDefault="00E33F1A" w:rsidP="008C27CB">
                          <w:pPr>
                            <w:pStyle w:val="FooterAddressHeading"/>
                            <w:rPr>
                              <w:b w:val="0"/>
                              <w:bCs w:val="0"/>
                            </w:rPr>
                          </w:pPr>
                          <w:r w:rsidRPr="00A03C6F">
                            <w:rPr>
                              <w:b w:val="0"/>
                              <w:bCs w:val="0"/>
                            </w:rPr>
                            <w:t>Contact Us</w:t>
                          </w:r>
                        </w:p>
                        <w:p w14:paraId="265DC0CD" w14:textId="77777777" w:rsidR="00E33F1A" w:rsidRPr="00A03C6F" w:rsidRDefault="00E33F1A" w:rsidP="008C27CB">
                          <w:pPr>
                            <w:pStyle w:val="FooterAddress"/>
                            <w:rPr>
                              <w:b/>
                              <w:bCs/>
                            </w:rPr>
                          </w:pPr>
                          <w:r w:rsidRPr="00A03C6F">
                            <w:rPr>
                              <w:b/>
                              <w:bCs/>
                            </w:rPr>
                            <w:t>1300 850 600</w:t>
                          </w:r>
                        </w:p>
                        <w:p w14:paraId="75BA3A1B"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43"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oUBdXpkBAAAaAwAA&#10;DgAAAAAAAAAAAAAAAAAuAgAAZHJzL2Uyb0RvYy54bWxQSwECLQAUAAYACAAAACEAPxA0IdsAAAAF&#10;AQAADwAAAAAAAAAAAAAAAADzAwAAZHJzL2Rvd25yZXYueG1sUEsFBgAAAAAEAAQA8wAAAPsEAAAA&#10;AA==&#10;" filled="f" stroked="f">
              <v:textbox style="mso-fit-shape-to-text:t" inset="0,1pt,0,0">
                <w:txbxContent>
                  <w:p w14:paraId="06F5FFAA" w14:textId="77777777" w:rsidR="00E33F1A" w:rsidRPr="00A03C6F" w:rsidRDefault="00E33F1A" w:rsidP="008C27CB">
                    <w:pPr>
                      <w:pStyle w:val="FooterAddressHeading"/>
                      <w:rPr>
                        <w:b w:val="0"/>
                        <w:bCs w:val="0"/>
                      </w:rPr>
                    </w:pPr>
                    <w:r w:rsidRPr="00A03C6F">
                      <w:rPr>
                        <w:b w:val="0"/>
                        <w:bCs w:val="0"/>
                      </w:rPr>
                      <w:t>Contact Us</w:t>
                    </w:r>
                  </w:p>
                  <w:p w14:paraId="265DC0CD" w14:textId="77777777" w:rsidR="00E33F1A" w:rsidRPr="00A03C6F" w:rsidRDefault="00E33F1A" w:rsidP="008C27CB">
                    <w:pPr>
                      <w:pStyle w:val="FooterAddress"/>
                      <w:rPr>
                        <w:b/>
                        <w:bCs/>
                      </w:rPr>
                    </w:pPr>
                    <w:r w:rsidRPr="00A03C6F">
                      <w:rPr>
                        <w:b/>
                        <w:bCs/>
                      </w:rPr>
                      <w:t>1300 850 600</w:t>
                    </w:r>
                  </w:p>
                  <w:p w14:paraId="75BA3A1B"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2097155782"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2ABCA314"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1C9058B"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37E65FB7"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44"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" filled="f" stroked="f">
              <v:textbox style="mso-fit-shape-to-text:t" inset="0,3.4pt,0,0">
                <w:txbxContent>
                  <w:p w14:paraId="2ABCA314"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1C9058B"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37E65FB7"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84192"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769637693"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1BB8089" id="object 2" o:spid="_x0000_s1026" style="position:absolute;margin-left:0;margin-top:0;width:595.3pt;height:102.05pt;z-index:-25153228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C4F46" w14:textId="77777777" w:rsidR="00E33F1A" w:rsidRDefault="00E33F1A">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6885A" w14:textId="77777777" w:rsidR="00E33F1A" w:rsidRPr="005A7DDD" w:rsidRDefault="00E33F1A" w:rsidP="00A30332">
    <w:pPr>
      <w:pStyle w:val="FooterFirstLine"/>
    </w:pPr>
    <w:r>
      <w:rPr>
        <w:noProof/>
      </w:rPr>
      <w:drawing>
        <wp:anchor distT="0" distB="0" distL="114300" distR="114300" simplePos="0" relativeHeight="251786240"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48243038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36F9D517"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29709884" w14:textId="77777777" w:rsidR="00E33F1A" w:rsidRDefault="00E33F1A" w:rsidP="00676CB4">
    <w:pPr>
      <w:pStyle w:val="Footer"/>
    </w:pPr>
  </w:p>
  <w:p w14:paraId="5F97CC87" w14:textId="77777777" w:rsidR="00E33F1A" w:rsidRDefault="00E33F1A" w:rsidP="00230C32">
    <w:pPr>
      <w:pStyle w:val="Footer"/>
      <w:spacing w:after="340"/>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8E21D"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936344609"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4CE87789" w14:textId="77777777" w:rsidR="00E33F1A" w:rsidRPr="00A03C6F" w:rsidRDefault="00E33F1A" w:rsidP="008C27CB">
                          <w:pPr>
                            <w:pStyle w:val="FooterAddressHeading"/>
                            <w:rPr>
                              <w:b w:val="0"/>
                              <w:bCs w:val="0"/>
                            </w:rPr>
                          </w:pPr>
                          <w:r w:rsidRPr="00A03C6F">
                            <w:rPr>
                              <w:b w:val="0"/>
                              <w:bCs w:val="0"/>
                            </w:rPr>
                            <w:t>Contact Us</w:t>
                          </w:r>
                        </w:p>
                        <w:p w14:paraId="0D3EB2B7" w14:textId="77777777" w:rsidR="00E33F1A" w:rsidRPr="00A03C6F" w:rsidRDefault="00E33F1A" w:rsidP="008C27CB">
                          <w:pPr>
                            <w:pStyle w:val="FooterAddress"/>
                            <w:rPr>
                              <w:b/>
                              <w:bCs/>
                            </w:rPr>
                          </w:pPr>
                          <w:r w:rsidRPr="00A03C6F">
                            <w:rPr>
                              <w:b/>
                              <w:bCs/>
                            </w:rPr>
                            <w:t>1300 850 600</w:t>
                          </w:r>
                        </w:p>
                        <w:p w14:paraId="395AD831"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45"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" filled="f" stroked="f">
              <v:textbox style="mso-fit-shape-to-text:t" inset="0,1pt,0,0">
                <w:txbxContent>
                  <w:p w14:paraId="4CE87789" w14:textId="77777777" w:rsidR="00E33F1A" w:rsidRPr="00A03C6F" w:rsidRDefault="00E33F1A" w:rsidP="008C27CB">
                    <w:pPr>
                      <w:pStyle w:val="FooterAddressHeading"/>
                      <w:rPr>
                        <w:b w:val="0"/>
                        <w:bCs w:val="0"/>
                      </w:rPr>
                    </w:pPr>
                    <w:r w:rsidRPr="00A03C6F">
                      <w:rPr>
                        <w:b w:val="0"/>
                        <w:bCs w:val="0"/>
                      </w:rPr>
                      <w:t>Contact Us</w:t>
                    </w:r>
                  </w:p>
                  <w:p w14:paraId="0D3EB2B7" w14:textId="77777777" w:rsidR="00E33F1A" w:rsidRPr="00A03C6F" w:rsidRDefault="00E33F1A" w:rsidP="008C27CB">
                    <w:pPr>
                      <w:pStyle w:val="FooterAddress"/>
                      <w:rPr>
                        <w:b/>
                        <w:bCs/>
                      </w:rPr>
                    </w:pPr>
                    <w:r w:rsidRPr="00A03C6F">
                      <w:rPr>
                        <w:b/>
                        <w:bCs/>
                      </w:rPr>
                      <w:t>1300 850 600</w:t>
                    </w:r>
                  </w:p>
                  <w:p w14:paraId="395AD831"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070776345"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34449677"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464D1BFC"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17377AB3"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46"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" filled="f" stroked="f">
              <v:textbox style="mso-fit-shape-to-text:t" inset="0,3.4pt,0,0">
                <w:txbxContent>
                  <w:p w14:paraId="34449677"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464D1BFC"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17377AB3"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88288"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232467392"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705D6A2" id="object 2" o:spid="_x0000_s1026" style="position:absolute;margin-left:0;margin-top:0;width:595.3pt;height:102.05pt;z-index:-25152819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EC604" w14:textId="77777777" w:rsidR="00E33F1A" w:rsidRDefault="00E33F1A">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59771" w14:textId="77777777" w:rsidR="00E33F1A" w:rsidRPr="005A7DDD" w:rsidRDefault="00E33F1A" w:rsidP="00A30332">
    <w:pPr>
      <w:pStyle w:val="FooterFirstLine"/>
    </w:pPr>
    <w:r>
      <w:rPr>
        <w:noProof/>
      </w:rPr>
      <w:drawing>
        <wp:anchor distT="0" distB="0" distL="114300" distR="114300" simplePos="0" relativeHeight="251790336"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80708645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54EFBF9D"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0C96C3BA" w14:textId="77777777" w:rsidR="00E33F1A" w:rsidRDefault="00E33F1A" w:rsidP="00676CB4">
    <w:pPr>
      <w:pStyle w:val="Footer"/>
    </w:pPr>
  </w:p>
  <w:p w14:paraId="0EDF7A4F" w14:textId="77777777" w:rsidR="00E33F1A" w:rsidRDefault="00E33F1A" w:rsidP="00230C32">
    <w:pPr>
      <w:pStyle w:val="Footer"/>
      <w:spacing w:after="340"/>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B4591"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691297820"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0EC3BEB9" w14:textId="77777777" w:rsidR="00E33F1A" w:rsidRPr="00A03C6F" w:rsidRDefault="00E33F1A" w:rsidP="008C27CB">
                          <w:pPr>
                            <w:pStyle w:val="FooterAddressHeading"/>
                            <w:rPr>
                              <w:b w:val="0"/>
                              <w:bCs w:val="0"/>
                            </w:rPr>
                          </w:pPr>
                          <w:r w:rsidRPr="00A03C6F">
                            <w:rPr>
                              <w:b w:val="0"/>
                              <w:bCs w:val="0"/>
                            </w:rPr>
                            <w:t>Contact Us</w:t>
                          </w:r>
                        </w:p>
                        <w:p w14:paraId="06788844" w14:textId="77777777" w:rsidR="00E33F1A" w:rsidRPr="00A03C6F" w:rsidRDefault="00E33F1A" w:rsidP="008C27CB">
                          <w:pPr>
                            <w:pStyle w:val="FooterAddress"/>
                            <w:rPr>
                              <w:b/>
                              <w:bCs/>
                            </w:rPr>
                          </w:pPr>
                          <w:r w:rsidRPr="00A03C6F">
                            <w:rPr>
                              <w:b/>
                              <w:bCs/>
                            </w:rPr>
                            <w:t>1300 850 600</w:t>
                          </w:r>
                        </w:p>
                        <w:p w14:paraId="59105000"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47"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CFpefDmAEAABoDAAAO&#10;AAAAAAAAAAAAAAAAAC4CAABkcnMvZTJvRG9jLnhtbFBLAQItABQABgAIAAAAIQA/EDQh2wAAAAUB&#10;AAAPAAAAAAAAAAAAAAAAAPIDAABkcnMvZG93bnJldi54bWxQSwUGAAAAAAQABADzAAAA+gQAAAAA&#10;" filled="f" stroked="f">
              <v:textbox style="mso-fit-shape-to-text:t" inset="0,1pt,0,0">
                <w:txbxContent>
                  <w:p w14:paraId="0EC3BEB9" w14:textId="77777777" w:rsidR="00E33F1A" w:rsidRPr="00A03C6F" w:rsidRDefault="00E33F1A" w:rsidP="008C27CB">
                    <w:pPr>
                      <w:pStyle w:val="FooterAddressHeading"/>
                      <w:rPr>
                        <w:b w:val="0"/>
                        <w:bCs w:val="0"/>
                      </w:rPr>
                    </w:pPr>
                    <w:r w:rsidRPr="00A03C6F">
                      <w:rPr>
                        <w:b w:val="0"/>
                        <w:bCs w:val="0"/>
                      </w:rPr>
                      <w:t>Contact Us</w:t>
                    </w:r>
                  </w:p>
                  <w:p w14:paraId="06788844" w14:textId="77777777" w:rsidR="00E33F1A" w:rsidRPr="00A03C6F" w:rsidRDefault="00E33F1A" w:rsidP="008C27CB">
                    <w:pPr>
                      <w:pStyle w:val="FooterAddress"/>
                      <w:rPr>
                        <w:b/>
                        <w:bCs/>
                      </w:rPr>
                    </w:pPr>
                    <w:r w:rsidRPr="00A03C6F">
                      <w:rPr>
                        <w:b/>
                        <w:bCs/>
                      </w:rPr>
                      <w:t>1300 850 600</w:t>
                    </w:r>
                  </w:p>
                  <w:p w14:paraId="59105000"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62963551"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00376B6B"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6920A2D6"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413EA13"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48"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SYtKJZkBAAAaAwAA&#10;DgAAAAAAAAAAAAAAAAAuAgAAZHJzL2Uyb0RvYy54bWxQSwECLQAUAAYACAAAACEAP8rU7dsAAAAE&#10;AQAADwAAAAAAAAAAAAAAAADzAwAAZHJzL2Rvd25yZXYueG1sUEsFBgAAAAAEAAQA8wAAAPsEAAAA&#10;AA==&#10;" filled="f" stroked="f">
              <v:textbox style="mso-fit-shape-to-text:t" inset="0,3.4pt,0,0">
                <w:txbxContent>
                  <w:p w14:paraId="00376B6B"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6920A2D6"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413EA13"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92384"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447113148"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AADA6F9" id="object 2" o:spid="_x0000_s1026" style="position:absolute;margin-left:0;margin-top:0;width:595.3pt;height:102.05pt;z-index:-25152409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5A017" w14:textId="77777777" w:rsidR="00E33F1A" w:rsidRDefault="00E33F1A">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B35DA" w14:textId="77777777" w:rsidR="00E33F1A" w:rsidRPr="005A7DDD" w:rsidRDefault="00E33F1A" w:rsidP="00A30332">
    <w:pPr>
      <w:pStyle w:val="FooterFirstLine"/>
    </w:pPr>
    <w:r>
      <w:rPr>
        <w:noProof/>
      </w:rPr>
      <w:drawing>
        <wp:anchor distT="0" distB="0" distL="114300" distR="114300" simplePos="0" relativeHeight="251794432"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46839168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74DDBB8B"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7970B96E" w14:textId="77777777" w:rsidR="00E33F1A" w:rsidRDefault="00E33F1A" w:rsidP="00676CB4">
    <w:pPr>
      <w:pStyle w:val="Footer"/>
    </w:pPr>
  </w:p>
  <w:p w14:paraId="7486AD90" w14:textId="77777777" w:rsidR="00E33F1A" w:rsidRDefault="00E33F1A" w:rsidP="00230C32">
    <w:pPr>
      <w:pStyle w:val="Footer"/>
      <w:spacing w:after="340"/>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103D"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472966910"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5F8007C8" w14:textId="77777777" w:rsidR="00E33F1A" w:rsidRPr="00A03C6F" w:rsidRDefault="00E33F1A" w:rsidP="008C27CB">
                          <w:pPr>
                            <w:pStyle w:val="FooterAddressHeading"/>
                            <w:rPr>
                              <w:b w:val="0"/>
                              <w:bCs w:val="0"/>
                            </w:rPr>
                          </w:pPr>
                          <w:r w:rsidRPr="00A03C6F">
                            <w:rPr>
                              <w:b w:val="0"/>
                              <w:bCs w:val="0"/>
                            </w:rPr>
                            <w:t>Contact Us</w:t>
                          </w:r>
                        </w:p>
                        <w:p w14:paraId="4DB77D44" w14:textId="77777777" w:rsidR="00E33F1A" w:rsidRPr="00A03C6F" w:rsidRDefault="00E33F1A" w:rsidP="008C27CB">
                          <w:pPr>
                            <w:pStyle w:val="FooterAddress"/>
                            <w:rPr>
                              <w:b/>
                              <w:bCs/>
                            </w:rPr>
                          </w:pPr>
                          <w:r w:rsidRPr="00A03C6F">
                            <w:rPr>
                              <w:b/>
                              <w:bCs/>
                            </w:rPr>
                            <w:t>1300 850 600</w:t>
                          </w:r>
                        </w:p>
                        <w:p w14:paraId="134D6BFA"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49"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A0khVvmAEAABoDAAAO&#10;AAAAAAAAAAAAAAAAAC4CAABkcnMvZTJvRG9jLnhtbFBLAQItABQABgAIAAAAIQA/EDQh2wAAAAUB&#10;AAAPAAAAAAAAAAAAAAAAAPIDAABkcnMvZG93bnJldi54bWxQSwUGAAAAAAQABADzAAAA+gQAAAAA&#10;" filled="f" stroked="f">
              <v:textbox style="mso-fit-shape-to-text:t" inset="0,1pt,0,0">
                <w:txbxContent>
                  <w:p w14:paraId="5F8007C8" w14:textId="77777777" w:rsidR="00E33F1A" w:rsidRPr="00A03C6F" w:rsidRDefault="00E33F1A" w:rsidP="008C27CB">
                    <w:pPr>
                      <w:pStyle w:val="FooterAddressHeading"/>
                      <w:rPr>
                        <w:b w:val="0"/>
                        <w:bCs w:val="0"/>
                      </w:rPr>
                    </w:pPr>
                    <w:r w:rsidRPr="00A03C6F">
                      <w:rPr>
                        <w:b w:val="0"/>
                        <w:bCs w:val="0"/>
                      </w:rPr>
                      <w:t>Contact Us</w:t>
                    </w:r>
                  </w:p>
                  <w:p w14:paraId="4DB77D44" w14:textId="77777777" w:rsidR="00E33F1A" w:rsidRPr="00A03C6F" w:rsidRDefault="00E33F1A" w:rsidP="008C27CB">
                    <w:pPr>
                      <w:pStyle w:val="FooterAddress"/>
                      <w:rPr>
                        <w:b/>
                        <w:bCs/>
                      </w:rPr>
                    </w:pPr>
                    <w:r w:rsidRPr="00A03C6F">
                      <w:rPr>
                        <w:b/>
                        <w:bCs/>
                      </w:rPr>
                      <w:t>1300 850 600</w:t>
                    </w:r>
                  </w:p>
                  <w:p w14:paraId="134D6BFA"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771900449"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15DF1D0E"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B6A70D6"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D7797E9"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50"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Ly4iZkBAAAaAwAA&#10;DgAAAAAAAAAAAAAAAAAuAgAAZHJzL2Uyb0RvYy54bWxQSwECLQAUAAYACAAAACEAP8rU7dsAAAAE&#10;AQAADwAAAAAAAAAAAAAAAADzAwAAZHJzL2Rvd25yZXYueG1sUEsFBgAAAAAEAAQA8wAAAPsEAAAA&#10;AA==&#10;" filled="f" stroked="f">
              <v:textbox style="mso-fit-shape-to-text:t" inset="0,3.4pt,0,0">
                <w:txbxContent>
                  <w:p w14:paraId="15DF1D0E"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B6A70D6"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D7797E9"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796480"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751197900"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35AD0A5" id="object 2" o:spid="_x0000_s1026" style="position:absolute;margin-left:0;margin-top:0;width:595.3pt;height:102.05pt;z-index:-25152000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A41B4" w14:textId="77777777" w:rsidR="00E33F1A" w:rsidRDefault="00E33F1A">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C68BD" w14:textId="77777777" w:rsidR="00E33F1A" w:rsidRPr="005A7DDD" w:rsidRDefault="00E33F1A" w:rsidP="00A30332">
    <w:pPr>
      <w:pStyle w:val="FooterFirstLine"/>
    </w:pPr>
    <w:r>
      <w:rPr>
        <w:noProof/>
      </w:rPr>
      <w:drawing>
        <wp:anchor distT="0" distB="0" distL="114300" distR="114300" simplePos="0" relativeHeight="251798528"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69004438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010AED4F"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1B3EB097" w14:textId="77777777" w:rsidR="00E33F1A" w:rsidRDefault="00E33F1A" w:rsidP="00676CB4">
    <w:pPr>
      <w:pStyle w:val="Footer"/>
    </w:pPr>
  </w:p>
  <w:p w14:paraId="4F094FDF" w14:textId="77777777" w:rsidR="00E33F1A" w:rsidRDefault="00E33F1A" w:rsidP="00230C32">
    <w:pPr>
      <w:pStyle w:val="Footer"/>
      <w:spacing w:after="340"/>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3BC1A"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2005225547"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384B7138" w14:textId="77777777" w:rsidR="00E33F1A" w:rsidRPr="00A03C6F" w:rsidRDefault="00E33F1A" w:rsidP="008C27CB">
                          <w:pPr>
                            <w:pStyle w:val="FooterAddressHeading"/>
                            <w:rPr>
                              <w:b w:val="0"/>
                              <w:bCs w:val="0"/>
                            </w:rPr>
                          </w:pPr>
                          <w:r w:rsidRPr="00A03C6F">
                            <w:rPr>
                              <w:b w:val="0"/>
                              <w:bCs w:val="0"/>
                            </w:rPr>
                            <w:t>Contact Us</w:t>
                          </w:r>
                        </w:p>
                        <w:p w14:paraId="41435393" w14:textId="77777777" w:rsidR="00E33F1A" w:rsidRPr="00A03C6F" w:rsidRDefault="00E33F1A" w:rsidP="008C27CB">
                          <w:pPr>
                            <w:pStyle w:val="FooterAddress"/>
                            <w:rPr>
                              <w:b/>
                              <w:bCs/>
                            </w:rPr>
                          </w:pPr>
                          <w:r w:rsidRPr="00A03C6F">
                            <w:rPr>
                              <w:b/>
                              <w:bCs/>
                            </w:rPr>
                            <w:t>1300 850 600</w:t>
                          </w:r>
                        </w:p>
                        <w:p w14:paraId="4EEA0D43"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51"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Bbf0QLmAEAABoDAAAO&#10;AAAAAAAAAAAAAAAAAC4CAABkcnMvZTJvRG9jLnhtbFBLAQItABQABgAIAAAAIQA/EDQh2wAAAAUB&#10;AAAPAAAAAAAAAAAAAAAAAPIDAABkcnMvZG93bnJldi54bWxQSwUGAAAAAAQABADzAAAA+gQAAAAA&#10;" filled="f" stroked="f">
              <v:textbox style="mso-fit-shape-to-text:t" inset="0,1pt,0,0">
                <w:txbxContent>
                  <w:p w14:paraId="384B7138" w14:textId="77777777" w:rsidR="00E33F1A" w:rsidRPr="00A03C6F" w:rsidRDefault="00E33F1A" w:rsidP="008C27CB">
                    <w:pPr>
                      <w:pStyle w:val="FooterAddressHeading"/>
                      <w:rPr>
                        <w:b w:val="0"/>
                        <w:bCs w:val="0"/>
                      </w:rPr>
                    </w:pPr>
                    <w:r w:rsidRPr="00A03C6F">
                      <w:rPr>
                        <w:b w:val="0"/>
                        <w:bCs w:val="0"/>
                      </w:rPr>
                      <w:t>Contact Us</w:t>
                    </w:r>
                  </w:p>
                  <w:p w14:paraId="41435393" w14:textId="77777777" w:rsidR="00E33F1A" w:rsidRPr="00A03C6F" w:rsidRDefault="00E33F1A" w:rsidP="008C27CB">
                    <w:pPr>
                      <w:pStyle w:val="FooterAddress"/>
                      <w:rPr>
                        <w:b/>
                        <w:bCs/>
                      </w:rPr>
                    </w:pPr>
                    <w:r w:rsidRPr="00A03C6F">
                      <w:rPr>
                        <w:b/>
                        <w:bCs/>
                      </w:rPr>
                      <w:t>1300 850 600</w:t>
                    </w:r>
                  </w:p>
                  <w:p w14:paraId="4EEA0D43"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067647508"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4C5A823A"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4742D265"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698E5909"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52"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l1Hp7ZkBAAAaAwAA&#10;DgAAAAAAAAAAAAAAAAAuAgAAZHJzL2Uyb0RvYy54bWxQSwECLQAUAAYACAAAACEAP8rU7dsAAAAE&#10;AQAADwAAAAAAAAAAAAAAAADzAwAAZHJzL2Rvd25yZXYueG1sUEsFBgAAAAAEAAQA8wAAAPsEAAAA&#10;AA==&#10;" filled="f" stroked="f">
              <v:textbox style="mso-fit-shape-to-text:t" inset="0,3.4pt,0,0">
                <w:txbxContent>
                  <w:p w14:paraId="4C5A823A"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4742D265"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698E5909"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00576"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036199997"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CDE18ED" id="object 2" o:spid="_x0000_s1026" style="position:absolute;margin-left:0;margin-top:0;width:595.3pt;height:102.05pt;z-index:-25151590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33B9" w14:textId="77777777" w:rsidR="00E33F1A" w:rsidRDefault="00E33F1A">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35788" w14:textId="77777777" w:rsidR="00E33F1A" w:rsidRPr="005A7DDD" w:rsidRDefault="00E33F1A" w:rsidP="00A30332">
    <w:pPr>
      <w:pStyle w:val="FooterFirstLine"/>
    </w:pPr>
    <w:r>
      <w:rPr>
        <w:noProof/>
      </w:rPr>
      <w:drawing>
        <wp:anchor distT="0" distB="0" distL="114300" distR="114300" simplePos="0" relativeHeight="251802624"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83620750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24F1DEA4"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6DF6F212" w14:textId="77777777" w:rsidR="00E33F1A" w:rsidRDefault="00E33F1A" w:rsidP="00676CB4">
    <w:pPr>
      <w:pStyle w:val="Footer"/>
    </w:pPr>
  </w:p>
  <w:p w14:paraId="35B19B18" w14:textId="77777777" w:rsidR="00E33F1A" w:rsidRDefault="00E33F1A" w:rsidP="00230C32">
    <w:pPr>
      <w:pStyle w:val="Footer"/>
      <w:spacing w:after="340"/>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F85E7"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477065607"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6E0480A5" w14:textId="77777777" w:rsidR="00E33F1A" w:rsidRPr="00A03C6F" w:rsidRDefault="00E33F1A" w:rsidP="008C27CB">
                          <w:pPr>
                            <w:pStyle w:val="FooterAddressHeading"/>
                            <w:rPr>
                              <w:b w:val="0"/>
                              <w:bCs w:val="0"/>
                            </w:rPr>
                          </w:pPr>
                          <w:r w:rsidRPr="00A03C6F">
                            <w:rPr>
                              <w:b w:val="0"/>
                              <w:bCs w:val="0"/>
                            </w:rPr>
                            <w:t>Contact Us</w:t>
                          </w:r>
                        </w:p>
                        <w:p w14:paraId="3DC83E57" w14:textId="77777777" w:rsidR="00E33F1A" w:rsidRPr="00A03C6F" w:rsidRDefault="00E33F1A" w:rsidP="008C27CB">
                          <w:pPr>
                            <w:pStyle w:val="FooterAddress"/>
                            <w:rPr>
                              <w:b/>
                              <w:bCs/>
                            </w:rPr>
                          </w:pPr>
                          <w:r w:rsidRPr="00A03C6F">
                            <w:rPr>
                              <w:b/>
                              <w:bCs/>
                            </w:rPr>
                            <w:t>1300 850 600</w:t>
                          </w:r>
                        </w:p>
                        <w:p w14:paraId="460C67F2"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53"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AX+4DtmAEAABoDAAAO&#10;AAAAAAAAAAAAAAAAAC4CAABkcnMvZTJvRG9jLnhtbFBLAQItABQABgAIAAAAIQA/EDQh2wAAAAUB&#10;AAAPAAAAAAAAAAAAAAAAAPIDAABkcnMvZG93bnJldi54bWxQSwUGAAAAAAQABADzAAAA+gQAAAAA&#10;" filled="f" stroked="f">
              <v:textbox style="mso-fit-shape-to-text:t" inset="0,1pt,0,0">
                <w:txbxContent>
                  <w:p w14:paraId="6E0480A5" w14:textId="77777777" w:rsidR="00E33F1A" w:rsidRPr="00A03C6F" w:rsidRDefault="00E33F1A" w:rsidP="008C27CB">
                    <w:pPr>
                      <w:pStyle w:val="FooterAddressHeading"/>
                      <w:rPr>
                        <w:b w:val="0"/>
                        <w:bCs w:val="0"/>
                      </w:rPr>
                    </w:pPr>
                    <w:r w:rsidRPr="00A03C6F">
                      <w:rPr>
                        <w:b w:val="0"/>
                        <w:bCs w:val="0"/>
                      </w:rPr>
                      <w:t>Contact Us</w:t>
                    </w:r>
                  </w:p>
                  <w:p w14:paraId="3DC83E57" w14:textId="77777777" w:rsidR="00E33F1A" w:rsidRPr="00A03C6F" w:rsidRDefault="00E33F1A" w:rsidP="008C27CB">
                    <w:pPr>
                      <w:pStyle w:val="FooterAddress"/>
                      <w:rPr>
                        <w:b/>
                        <w:bCs/>
                      </w:rPr>
                    </w:pPr>
                    <w:r w:rsidRPr="00A03C6F">
                      <w:rPr>
                        <w:b/>
                        <w:bCs/>
                      </w:rPr>
                      <w:t>1300 850 600</w:t>
                    </w:r>
                  </w:p>
                  <w:p w14:paraId="460C67F2"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047055159"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47FA3B91"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65CC16C5"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61926F63"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54"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29UtC5kBAAAaAwAA&#10;DgAAAAAAAAAAAAAAAAAuAgAAZHJzL2Uyb0RvYy54bWxQSwECLQAUAAYACAAAACEAP8rU7dsAAAAE&#10;AQAADwAAAAAAAAAAAAAAAADzAwAAZHJzL2Rvd25yZXYueG1sUEsFBgAAAAAEAAQA8wAAAPsEAAAA&#10;AA==&#10;" filled="f" stroked="f">
              <v:textbox style="mso-fit-shape-to-text:t" inset="0,3.4pt,0,0">
                <w:txbxContent>
                  <w:p w14:paraId="47FA3B91"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65CC16C5"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61926F63"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04672"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749015199"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C40EFA5" id="object 2" o:spid="_x0000_s1026" style="position:absolute;margin-left:0;margin-top:0;width:595.3pt;height:102.05pt;z-index:-25151180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7151C" w14:textId="77777777" w:rsidR="00E33F1A" w:rsidRDefault="00E33F1A">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E4E63" w14:textId="77777777" w:rsidR="00E33F1A" w:rsidRPr="005A7DDD" w:rsidRDefault="00E33F1A" w:rsidP="00A30332">
    <w:pPr>
      <w:pStyle w:val="FooterFirstLine"/>
    </w:pPr>
    <w:r>
      <w:rPr>
        <w:noProof/>
      </w:rPr>
      <w:drawing>
        <wp:anchor distT="0" distB="0" distL="114300" distR="114300" simplePos="0" relativeHeight="251806720"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36406286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3DF21457"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0B03287F" w14:textId="77777777" w:rsidR="00E33F1A" w:rsidRDefault="00E33F1A" w:rsidP="00676CB4">
    <w:pPr>
      <w:pStyle w:val="Footer"/>
    </w:pPr>
  </w:p>
  <w:p w14:paraId="13355047" w14:textId="77777777" w:rsidR="00E33F1A" w:rsidRDefault="00E33F1A" w:rsidP="00230C32">
    <w:pPr>
      <w:pStyle w:val="Footer"/>
      <w:spacing w:after="340"/>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899FA"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832250037"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1B50F14B" w14:textId="77777777" w:rsidR="00E33F1A" w:rsidRPr="00A03C6F" w:rsidRDefault="00E33F1A" w:rsidP="008C27CB">
                          <w:pPr>
                            <w:pStyle w:val="FooterAddressHeading"/>
                            <w:rPr>
                              <w:b w:val="0"/>
                              <w:bCs w:val="0"/>
                            </w:rPr>
                          </w:pPr>
                          <w:r w:rsidRPr="00A03C6F">
                            <w:rPr>
                              <w:b w:val="0"/>
                              <w:bCs w:val="0"/>
                            </w:rPr>
                            <w:t>Contact Us</w:t>
                          </w:r>
                        </w:p>
                        <w:p w14:paraId="0B457F4D" w14:textId="77777777" w:rsidR="00E33F1A" w:rsidRPr="00A03C6F" w:rsidRDefault="00E33F1A" w:rsidP="008C27CB">
                          <w:pPr>
                            <w:pStyle w:val="FooterAddress"/>
                            <w:rPr>
                              <w:b/>
                              <w:bCs/>
                            </w:rPr>
                          </w:pPr>
                          <w:r w:rsidRPr="00A03C6F">
                            <w:rPr>
                              <w:b/>
                              <w:bCs/>
                            </w:rPr>
                            <w:t>1300 850 600</w:t>
                          </w:r>
                        </w:p>
                        <w:p w14:paraId="0431512B"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55"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B43gLJmAEAABoDAAAO&#10;AAAAAAAAAAAAAAAAAC4CAABkcnMvZTJvRG9jLnhtbFBLAQItABQABgAIAAAAIQA/EDQh2wAAAAUB&#10;AAAPAAAAAAAAAAAAAAAAAPIDAABkcnMvZG93bnJldi54bWxQSwUGAAAAAAQABADzAAAA+gQAAAAA&#10;" filled="f" stroked="f">
              <v:textbox style="mso-fit-shape-to-text:t" inset="0,1pt,0,0">
                <w:txbxContent>
                  <w:p w14:paraId="1B50F14B" w14:textId="77777777" w:rsidR="00E33F1A" w:rsidRPr="00A03C6F" w:rsidRDefault="00E33F1A" w:rsidP="008C27CB">
                    <w:pPr>
                      <w:pStyle w:val="FooterAddressHeading"/>
                      <w:rPr>
                        <w:b w:val="0"/>
                        <w:bCs w:val="0"/>
                      </w:rPr>
                    </w:pPr>
                    <w:r w:rsidRPr="00A03C6F">
                      <w:rPr>
                        <w:b w:val="0"/>
                        <w:bCs w:val="0"/>
                      </w:rPr>
                      <w:t>Contact Us</w:t>
                    </w:r>
                  </w:p>
                  <w:p w14:paraId="0B457F4D" w14:textId="77777777" w:rsidR="00E33F1A" w:rsidRPr="00A03C6F" w:rsidRDefault="00E33F1A" w:rsidP="008C27CB">
                    <w:pPr>
                      <w:pStyle w:val="FooterAddress"/>
                      <w:rPr>
                        <w:b/>
                        <w:bCs/>
                      </w:rPr>
                    </w:pPr>
                    <w:r w:rsidRPr="00A03C6F">
                      <w:rPr>
                        <w:b/>
                        <w:bCs/>
                      </w:rPr>
                      <w:t>1300 850 600</w:t>
                    </w:r>
                  </w:p>
                  <w:p w14:paraId="0431512B"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2015033938"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697ECC78"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40770C8F"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3229922E"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56"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tPCvL5kBAAAaAwAA&#10;DgAAAAAAAAAAAAAAAAAuAgAAZHJzL2Uyb0RvYy54bWxQSwECLQAUAAYACAAAACEAP8rU7dsAAAAE&#10;AQAADwAAAAAAAAAAAAAAAADzAwAAZHJzL2Rvd25yZXYueG1sUEsFBgAAAAAEAAQA8wAAAPsEAAAA&#10;AA==&#10;" filled="f" stroked="f">
              <v:textbox style="mso-fit-shape-to-text:t" inset="0,3.4pt,0,0">
                <w:txbxContent>
                  <w:p w14:paraId="697ECC78"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40770C8F"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3229922E"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08768"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647401289"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2828E0F" id="object 2" o:spid="_x0000_s1026" style="position:absolute;margin-left:0;margin-top:0;width:595.3pt;height:102.05pt;z-index:-25150771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CE8DC" w14:textId="77777777" w:rsidR="00E33F1A" w:rsidRDefault="00E33F1A">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78F5C" w14:textId="77777777" w:rsidR="00E33F1A" w:rsidRPr="005A7DDD" w:rsidRDefault="00E33F1A" w:rsidP="00A30332">
    <w:pPr>
      <w:pStyle w:val="FooterFirstLine"/>
    </w:pPr>
    <w:r>
      <w:rPr>
        <w:noProof/>
      </w:rPr>
      <w:drawing>
        <wp:anchor distT="0" distB="0" distL="114300" distR="114300" simplePos="0" relativeHeight="251810816"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02116460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6F43B26E"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13212977" w14:textId="77777777" w:rsidR="00E33F1A" w:rsidRDefault="00E33F1A" w:rsidP="00676CB4">
    <w:pPr>
      <w:pStyle w:val="Footer"/>
    </w:pPr>
  </w:p>
  <w:p w14:paraId="7A406550" w14:textId="77777777" w:rsidR="00E33F1A" w:rsidRDefault="00E33F1A" w:rsidP="00230C32">
    <w:pPr>
      <w:pStyle w:val="Footer"/>
      <w:spacing w:after="340"/>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04CEB"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957633093"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6185142B" w14:textId="77777777" w:rsidR="00E33F1A" w:rsidRPr="00A03C6F" w:rsidRDefault="00E33F1A" w:rsidP="008C27CB">
                          <w:pPr>
                            <w:pStyle w:val="FooterAddressHeading"/>
                            <w:rPr>
                              <w:b w:val="0"/>
                              <w:bCs w:val="0"/>
                            </w:rPr>
                          </w:pPr>
                          <w:r w:rsidRPr="00A03C6F">
                            <w:rPr>
                              <w:b w:val="0"/>
                              <w:bCs w:val="0"/>
                            </w:rPr>
                            <w:t>Contact Us</w:t>
                          </w:r>
                        </w:p>
                        <w:p w14:paraId="49639F0C" w14:textId="77777777" w:rsidR="00E33F1A" w:rsidRPr="00A03C6F" w:rsidRDefault="00E33F1A" w:rsidP="008C27CB">
                          <w:pPr>
                            <w:pStyle w:val="FooterAddress"/>
                            <w:rPr>
                              <w:b/>
                              <w:bCs/>
                            </w:rPr>
                          </w:pPr>
                          <w:r w:rsidRPr="00A03C6F">
                            <w:rPr>
                              <w:b/>
                              <w:bCs/>
                            </w:rPr>
                            <w:t>1300 850 600</w:t>
                          </w:r>
                        </w:p>
                        <w:p w14:paraId="0DD958A5"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57"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FzNTrZkBAAAaAwAA&#10;DgAAAAAAAAAAAAAAAAAuAgAAZHJzL2Uyb0RvYy54bWxQSwECLQAUAAYACAAAACEAPxA0IdsAAAAF&#10;AQAADwAAAAAAAAAAAAAAAADzAwAAZHJzL2Rvd25yZXYueG1sUEsFBgAAAAAEAAQA8wAAAPsEAAAA&#10;AA==&#10;" filled="f" stroked="f">
              <v:textbox style="mso-fit-shape-to-text:t" inset="0,1pt,0,0">
                <w:txbxContent>
                  <w:p w14:paraId="6185142B" w14:textId="77777777" w:rsidR="00E33F1A" w:rsidRPr="00A03C6F" w:rsidRDefault="00E33F1A" w:rsidP="008C27CB">
                    <w:pPr>
                      <w:pStyle w:val="FooterAddressHeading"/>
                      <w:rPr>
                        <w:b w:val="0"/>
                        <w:bCs w:val="0"/>
                      </w:rPr>
                    </w:pPr>
                    <w:r w:rsidRPr="00A03C6F">
                      <w:rPr>
                        <w:b w:val="0"/>
                        <w:bCs w:val="0"/>
                      </w:rPr>
                      <w:t>Contact Us</w:t>
                    </w:r>
                  </w:p>
                  <w:p w14:paraId="49639F0C" w14:textId="77777777" w:rsidR="00E33F1A" w:rsidRPr="00A03C6F" w:rsidRDefault="00E33F1A" w:rsidP="008C27CB">
                    <w:pPr>
                      <w:pStyle w:val="FooterAddress"/>
                      <w:rPr>
                        <w:b/>
                        <w:bCs/>
                      </w:rPr>
                    </w:pPr>
                    <w:r w:rsidRPr="00A03C6F">
                      <w:rPr>
                        <w:b/>
                        <w:bCs/>
                      </w:rPr>
                      <w:t>1300 850 600</w:t>
                    </w:r>
                  </w:p>
                  <w:p w14:paraId="0DD958A5"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630273213"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01766316"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5C3E4C9"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372CC9CA"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58"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" filled="f" stroked="f">
              <v:textbox style="mso-fit-shape-to-text:t" inset="0,3.4pt,0,0">
                <w:txbxContent>
                  <w:p w14:paraId="01766316"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5C3E4C9"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372CC9CA"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12864"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461994897"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C16E4C2" id="object 2" o:spid="_x0000_s1026" style="position:absolute;margin-left:0;margin-top:0;width:595.3pt;height:102.05pt;z-index:-2515036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DF3FC" w14:textId="77777777" w:rsidR="00E33F1A" w:rsidRDefault="00E33F1A">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9B9C4" w14:textId="77777777" w:rsidR="00E33F1A" w:rsidRPr="005A7DDD" w:rsidRDefault="00E33F1A" w:rsidP="00A30332">
    <w:pPr>
      <w:pStyle w:val="FooterFirstLine"/>
    </w:pPr>
    <w:r>
      <w:rPr>
        <w:noProof/>
      </w:rPr>
      <w:drawing>
        <wp:anchor distT="0" distB="0" distL="114300" distR="114300" simplePos="0" relativeHeight="251814912"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88532192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5D089527"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2D4EEA3C" w14:textId="77777777" w:rsidR="00E33F1A" w:rsidRDefault="00E33F1A" w:rsidP="00676CB4">
    <w:pPr>
      <w:pStyle w:val="Footer"/>
    </w:pPr>
  </w:p>
  <w:p w14:paraId="477CDD4F" w14:textId="77777777" w:rsidR="00E33F1A" w:rsidRDefault="00E33F1A" w:rsidP="00230C32">
    <w:pPr>
      <w:pStyle w:val="Footer"/>
      <w:spacing w:after="340"/>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BCADA"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105309586"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37D4A84E" w14:textId="77777777" w:rsidR="00E33F1A" w:rsidRPr="00A03C6F" w:rsidRDefault="00E33F1A" w:rsidP="008C27CB">
                          <w:pPr>
                            <w:pStyle w:val="FooterAddressHeading"/>
                            <w:rPr>
                              <w:b w:val="0"/>
                              <w:bCs w:val="0"/>
                            </w:rPr>
                          </w:pPr>
                          <w:r w:rsidRPr="00A03C6F">
                            <w:rPr>
                              <w:b w:val="0"/>
                              <w:bCs w:val="0"/>
                            </w:rPr>
                            <w:t>Contact Us</w:t>
                          </w:r>
                        </w:p>
                        <w:p w14:paraId="74498CDA" w14:textId="77777777" w:rsidR="00E33F1A" w:rsidRPr="00A03C6F" w:rsidRDefault="00E33F1A" w:rsidP="008C27CB">
                          <w:pPr>
                            <w:pStyle w:val="FooterAddress"/>
                            <w:rPr>
                              <w:b/>
                              <w:bCs/>
                            </w:rPr>
                          </w:pPr>
                          <w:r w:rsidRPr="00A03C6F">
                            <w:rPr>
                              <w:b/>
                              <w:bCs/>
                            </w:rPr>
                            <w:t>1300 850 600</w:t>
                          </w:r>
                        </w:p>
                        <w:p w14:paraId="44AD8334"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59"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CmBKEBmAEAABoDAAAO&#10;AAAAAAAAAAAAAAAAAC4CAABkcnMvZTJvRG9jLnhtbFBLAQItABQABgAIAAAAIQA/EDQh2wAAAAUB&#10;AAAPAAAAAAAAAAAAAAAAAPIDAABkcnMvZG93bnJldi54bWxQSwUGAAAAAAQABADzAAAA+gQAAAAA&#10;" filled="f" stroked="f">
              <v:textbox style="mso-fit-shape-to-text:t" inset="0,1pt,0,0">
                <w:txbxContent>
                  <w:p w14:paraId="37D4A84E" w14:textId="77777777" w:rsidR="00E33F1A" w:rsidRPr="00A03C6F" w:rsidRDefault="00E33F1A" w:rsidP="008C27CB">
                    <w:pPr>
                      <w:pStyle w:val="FooterAddressHeading"/>
                      <w:rPr>
                        <w:b w:val="0"/>
                        <w:bCs w:val="0"/>
                      </w:rPr>
                    </w:pPr>
                    <w:r w:rsidRPr="00A03C6F">
                      <w:rPr>
                        <w:b w:val="0"/>
                        <w:bCs w:val="0"/>
                      </w:rPr>
                      <w:t>Contact Us</w:t>
                    </w:r>
                  </w:p>
                  <w:p w14:paraId="74498CDA" w14:textId="77777777" w:rsidR="00E33F1A" w:rsidRPr="00A03C6F" w:rsidRDefault="00E33F1A" w:rsidP="008C27CB">
                    <w:pPr>
                      <w:pStyle w:val="FooterAddress"/>
                      <w:rPr>
                        <w:b/>
                        <w:bCs/>
                      </w:rPr>
                    </w:pPr>
                    <w:r w:rsidRPr="00A03C6F">
                      <w:rPr>
                        <w:b/>
                        <w:bCs/>
                      </w:rPr>
                      <w:t>1300 850 600</w:t>
                    </w:r>
                  </w:p>
                  <w:p w14:paraId="44AD8334"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725609915"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42BFDFF4"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55FF6F21"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3571683"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60"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" filled="f" stroked="f">
              <v:textbox style="mso-fit-shape-to-text:t" inset="0,3.4pt,0,0">
                <w:txbxContent>
                  <w:p w14:paraId="42BFDFF4"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55FF6F21"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3571683"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16960"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85700409"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3A8AC7E" id="object 2" o:spid="_x0000_s1026" style="position:absolute;margin-left:0;margin-top:0;width:595.3pt;height:102.05pt;z-index:-25149952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A50FE" w14:textId="77777777" w:rsidR="00E33F1A" w:rsidRDefault="00E33F1A">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46F59" w14:textId="77777777" w:rsidR="00E33F1A" w:rsidRPr="005A7DDD" w:rsidRDefault="00E33F1A" w:rsidP="00A30332">
    <w:pPr>
      <w:pStyle w:val="FooterFirstLine"/>
    </w:pPr>
    <w:r>
      <w:rPr>
        <w:noProof/>
      </w:rPr>
      <w:drawing>
        <wp:anchor distT="0" distB="0" distL="114300" distR="114300" simplePos="0" relativeHeight="251819008"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204383698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46809395"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4DAA8455" w14:textId="77777777" w:rsidR="00E33F1A" w:rsidRDefault="00E33F1A" w:rsidP="00676CB4">
    <w:pPr>
      <w:pStyle w:val="Footer"/>
    </w:pPr>
  </w:p>
  <w:p w14:paraId="21A39C7A" w14:textId="77777777" w:rsidR="00E33F1A" w:rsidRDefault="00E33F1A" w:rsidP="00230C32">
    <w:pPr>
      <w:pStyle w:val="Footer"/>
      <w:spacing w:after="340"/>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FF95E"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047861369"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5AA25B76" w14:textId="77777777" w:rsidR="00E33F1A" w:rsidRPr="00A03C6F" w:rsidRDefault="00E33F1A" w:rsidP="008C27CB">
                          <w:pPr>
                            <w:pStyle w:val="FooterAddressHeading"/>
                            <w:rPr>
                              <w:b w:val="0"/>
                              <w:bCs w:val="0"/>
                            </w:rPr>
                          </w:pPr>
                          <w:r w:rsidRPr="00A03C6F">
                            <w:rPr>
                              <w:b w:val="0"/>
                              <w:bCs w:val="0"/>
                            </w:rPr>
                            <w:t>Contact Us</w:t>
                          </w:r>
                        </w:p>
                        <w:p w14:paraId="219BAF63" w14:textId="77777777" w:rsidR="00E33F1A" w:rsidRPr="00A03C6F" w:rsidRDefault="00E33F1A" w:rsidP="008C27CB">
                          <w:pPr>
                            <w:pStyle w:val="FooterAddress"/>
                            <w:rPr>
                              <w:b/>
                              <w:bCs/>
                            </w:rPr>
                          </w:pPr>
                          <w:r w:rsidRPr="00A03C6F">
                            <w:rPr>
                              <w:b/>
                              <w:bCs/>
                            </w:rPr>
                            <w:t>1300 850 600</w:t>
                          </w:r>
                        </w:p>
                        <w:p w14:paraId="6CA4238E"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61"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DJ6fBlmAEAABoDAAAO&#10;AAAAAAAAAAAAAAAAAC4CAABkcnMvZTJvRG9jLnhtbFBLAQItABQABgAIAAAAIQA/EDQh2wAAAAUB&#10;AAAPAAAAAAAAAAAAAAAAAPIDAABkcnMvZG93bnJldi54bWxQSwUGAAAAAAQABADzAAAA+gQAAAAA&#10;" filled="f" stroked="f">
              <v:textbox style="mso-fit-shape-to-text:t" inset="0,1pt,0,0">
                <w:txbxContent>
                  <w:p w14:paraId="5AA25B76" w14:textId="77777777" w:rsidR="00E33F1A" w:rsidRPr="00A03C6F" w:rsidRDefault="00E33F1A" w:rsidP="008C27CB">
                    <w:pPr>
                      <w:pStyle w:val="FooterAddressHeading"/>
                      <w:rPr>
                        <w:b w:val="0"/>
                        <w:bCs w:val="0"/>
                      </w:rPr>
                    </w:pPr>
                    <w:r w:rsidRPr="00A03C6F">
                      <w:rPr>
                        <w:b w:val="0"/>
                        <w:bCs w:val="0"/>
                      </w:rPr>
                      <w:t>Contact Us</w:t>
                    </w:r>
                  </w:p>
                  <w:p w14:paraId="219BAF63" w14:textId="77777777" w:rsidR="00E33F1A" w:rsidRPr="00A03C6F" w:rsidRDefault="00E33F1A" w:rsidP="008C27CB">
                    <w:pPr>
                      <w:pStyle w:val="FooterAddress"/>
                      <w:rPr>
                        <w:b/>
                        <w:bCs/>
                      </w:rPr>
                    </w:pPr>
                    <w:r w:rsidRPr="00A03C6F">
                      <w:rPr>
                        <w:b/>
                        <w:bCs/>
                      </w:rPr>
                      <w:t>1300 850 600</w:t>
                    </w:r>
                  </w:p>
                  <w:p w14:paraId="6CA4238E"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674611999"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251E9A49"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211B505"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1C5A33C5"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62"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" filled="f" stroked="f">
              <v:textbox style="mso-fit-shape-to-text:t" inset="0,3.4pt,0,0">
                <w:txbxContent>
                  <w:p w14:paraId="251E9A49"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211B505"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1C5A33C5"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21056"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509026559"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929452E" id="object 2" o:spid="_x0000_s1026" style="position:absolute;margin-left:0;margin-top:0;width:595.3pt;height:102.05pt;z-index:-25149542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AE9E8" w14:textId="77777777" w:rsidR="00E33F1A" w:rsidRDefault="00E33F1A">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5DA86" w14:textId="77777777" w:rsidR="00E33F1A" w:rsidRPr="005A7DDD" w:rsidRDefault="00E33F1A" w:rsidP="00A30332">
    <w:pPr>
      <w:pStyle w:val="FooterFirstLine"/>
    </w:pPr>
    <w:r>
      <w:rPr>
        <w:noProof/>
      </w:rPr>
      <w:drawing>
        <wp:anchor distT="0" distB="0" distL="114300" distR="114300" simplePos="0" relativeHeight="251823104"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58642323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2C4CEEB1"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1E6DD5FE" w14:textId="77777777" w:rsidR="00E33F1A" w:rsidRDefault="00E33F1A" w:rsidP="00676CB4">
    <w:pPr>
      <w:pStyle w:val="Footer"/>
    </w:pPr>
  </w:p>
  <w:p w14:paraId="76B73501" w14:textId="77777777" w:rsidR="00E33F1A" w:rsidRDefault="00E33F1A" w:rsidP="00230C32">
    <w:pPr>
      <w:pStyle w:val="Footer"/>
      <w:spacing w:after="340"/>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26848"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620928607"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284B1587" w14:textId="77777777" w:rsidR="00E33F1A" w:rsidRPr="00A03C6F" w:rsidRDefault="00E33F1A" w:rsidP="008C27CB">
                          <w:pPr>
                            <w:pStyle w:val="FooterAddressHeading"/>
                            <w:rPr>
                              <w:b w:val="0"/>
                              <w:bCs w:val="0"/>
                            </w:rPr>
                          </w:pPr>
                          <w:r w:rsidRPr="00A03C6F">
                            <w:rPr>
                              <w:b w:val="0"/>
                              <w:bCs w:val="0"/>
                            </w:rPr>
                            <w:t>Contact Us</w:t>
                          </w:r>
                        </w:p>
                        <w:p w14:paraId="6385A7A5" w14:textId="77777777" w:rsidR="00E33F1A" w:rsidRPr="00A03C6F" w:rsidRDefault="00E33F1A" w:rsidP="008C27CB">
                          <w:pPr>
                            <w:pStyle w:val="FooterAddress"/>
                            <w:rPr>
                              <w:b/>
                              <w:bCs/>
                            </w:rPr>
                          </w:pPr>
                          <w:r w:rsidRPr="00A03C6F">
                            <w:rPr>
                              <w:b/>
                              <w:bCs/>
                            </w:rPr>
                            <w:t>1300 850 600</w:t>
                          </w:r>
                        </w:p>
                        <w:p w14:paraId="197D4959"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63"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CFbTSDmAEAABoDAAAO&#10;AAAAAAAAAAAAAAAAAC4CAABkcnMvZTJvRG9jLnhtbFBLAQItABQABgAIAAAAIQA/EDQh2wAAAAUB&#10;AAAPAAAAAAAAAAAAAAAAAPIDAABkcnMvZG93bnJldi54bWxQSwUGAAAAAAQABADzAAAA+gQAAAAA&#10;" filled="f" stroked="f">
              <v:textbox style="mso-fit-shape-to-text:t" inset="0,1pt,0,0">
                <w:txbxContent>
                  <w:p w14:paraId="284B1587" w14:textId="77777777" w:rsidR="00E33F1A" w:rsidRPr="00A03C6F" w:rsidRDefault="00E33F1A" w:rsidP="008C27CB">
                    <w:pPr>
                      <w:pStyle w:val="FooterAddressHeading"/>
                      <w:rPr>
                        <w:b w:val="0"/>
                        <w:bCs w:val="0"/>
                      </w:rPr>
                    </w:pPr>
                    <w:r w:rsidRPr="00A03C6F">
                      <w:rPr>
                        <w:b w:val="0"/>
                        <w:bCs w:val="0"/>
                      </w:rPr>
                      <w:t>Contact Us</w:t>
                    </w:r>
                  </w:p>
                  <w:p w14:paraId="6385A7A5" w14:textId="77777777" w:rsidR="00E33F1A" w:rsidRPr="00A03C6F" w:rsidRDefault="00E33F1A" w:rsidP="008C27CB">
                    <w:pPr>
                      <w:pStyle w:val="FooterAddress"/>
                      <w:rPr>
                        <w:b/>
                        <w:bCs/>
                      </w:rPr>
                    </w:pPr>
                    <w:r w:rsidRPr="00A03C6F">
                      <w:rPr>
                        <w:b/>
                        <w:bCs/>
                      </w:rPr>
                      <w:t>1300 850 600</w:t>
                    </w:r>
                  </w:p>
                  <w:p w14:paraId="197D4959"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57386126"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4C84D27D"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E8BE240"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777366BF"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64"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" filled="f" stroked="f">
              <v:textbox style="mso-fit-shape-to-text:t" inset="0,3.4pt,0,0">
                <w:txbxContent>
                  <w:p w14:paraId="4C84D27D"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E8BE240"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777366BF"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25152"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706994353"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8DA6DAD" id="object 2" o:spid="_x0000_s1026" style="position:absolute;margin-left:0;margin-top:0;width:595.3pt;height:102.05pt;z-index:-25149132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A2A5" w14:textId="77777777" w:rsidR="00E33F1A" w:rsidRDefault="00E33F1A">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1ACCA" w14:textId="77777777" w:rsidR="00E33F1A" w:rsidRPr="005A7DDD" w:rsidRDefault="00E33F1A" w:rsidP="00A30332">
    <w:pPr>
      <w:pStyle w:val="FooterFirstLine"/>
    </w:pPr>
    <w:r>
      <w:rPr>
        <w:noProof/>
      </w:rPr>
      <w:drawing>
        <wp:anchor distT="0" distB="0" distL="114300" distR="114300" simplePos="0" relativeHeight="251827200"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210476948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02EE7503"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110BAD57" w14:textId="77777777" w:rsidR="00E33F1A" w:rsidRDefault="00E33F1A" w:rsidP="00676CB4">
    <w:pPr>
      <w:pStyle w:val="Footer"/>
    </w:pPr>
  </w:p>
  <w:p w14:paraId="08058D65" w14:textId="77777777" w:rsidR="00E33F1A" w:rsidRDefault="00E33F1A" w:rsidP="00230C32">
    <w:pPr>
      <w:pStyle w:val="Footer"/>
      <w:spacing w:after="340"/>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E04A"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384084370"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3AFF2009" w14:textId="77777777" w:rsidR="00E33F1A" w:rsidRPr="00A03C6F" w:rsidRDefault="00E33F1A" w:rsidP="008C27CB">
                          <w:pPr>
                            <w:pStyle w:val="FooterAddressHeading"/>
                            <w:rPr>
                              <w:b w:val="0"/>
                              <w:bCs w:val="0"/>
                            </w:rPr>
                          </w:pPr>
                          <w:r w:rsidRPr="00A03C6F">
                            <w:rPr>
                              <w:b w:val="0"/>
                              <w:bCs w:val="0"/>
                            </w:rPr>
                            <w:t>Contact Us</w:t>
                          </w:r>
                        </w:p>
                        <w:p w14:paraId="687CD894" w14:textId="77777777" w:rsidR="00E33F1A" w:rsidRPr="00A03C6F" w:rsidRDefault="00E33F1A" w:rsidP="008C27CB">
                          <w:pPr>
                            <w:pStyle w:val="FooterAddress"/>
                            <w:rPr>
                              <w:b/>
                              <w:bCs/>
                            </w:rPr>
                          </w:pPr>
                          <w:r w:rsidRPr="00A03C6F">
                            <w:rPr>
                              <w:b/>
                              <w:bCs/>
                            </w:rPr>
                            <w:t>1300 850 600</w:t>
                          </w:r>
                        </w:p>
                        <w:p w14:paraId="188D8168"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65"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DVgTrYmAEAABoDAAAO&#10;AAAAAAAAAAAAAAAAAC4CAABkcnMvZTJvRG9jLnhtbFBLAQItABQABgAIAAAAIQA/EDQh2wAAAAUB&#10;AAAPAAAAAAAAAAAAAAAAAPIDAABkcnMvZG93bnJldi54bWxQSwUGAAAAAAQABADzAAAA+gQAAAAA&#10;" filled="f" stroked="f">
              <v:textbox style="mso-fit-shape-to-text:t" inset="0,1pt,0,0">
                <w:txbxContent>
                  <w:p w14:paraId="3AFF2009" w14:textId="77777777" w:rsidR="00E33F1A" w:rsidRPr="00A03C6F" w:rsidRDefault="00E33F1A" w:rsidP="008C27CB">
                    <w:pPr>
                      <w:pStyle w:val="FooterAddressHeading"/>
                      <w:rPr>
                        <w:b w:val="0"/>
                        <w:bCs w:val="0"/>
                      </w:rPr>
                    </w:pPr>
                    <w:r w:rsidRPr="00A03C6F">
                      <w:rPr>
                        <w:b w:val="0"/>
                        <w:bCs w:val="0"/>
                      </w:rPr>
                      <w:t>Contact Us</w:t>
                    </w:r>
                  </w:p>
                  <w:p w14:paraId="687CD894" w14:textId="77777777" w:rsidR="00E33F1A" w:rsidRPr="00A03C6F" w:rsidRDefault="00E33F1A" w:rsidP="008C27CB">
                    <w:pPr>
                      <w:pStyle w:val="FooterAddress"/>
                      <w:rPr>
                        <w:b/>
                        <w:bCs/>
                      </w:rPr>
                    </w:pPr>
                    <w:r w:rsidRPr="00A03C6F">
                      <w:rPr>
                        <w:b/>
                        <w:bCs/>
                      </w:rPr>
                      <w:t>1300 850 600</w:t>
                    </w:r>
                  </w:p>
                  <w:p w14:paraId="188D8168"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395810567"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266219F3"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C8A567F"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2250A1A"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66"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" filled="f" stroked="f">
              <v:textbox style="mso-fit-shape-to-text:t" inset="0,3.4pt,0,0">
                <w:txbxContent>
                  <w:p w14:paraId="266219F3"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C8A567F"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2250A1A"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29248"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2103011433"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EFC2362" id="object 2" o:spid="_x0000_s1026" style="position:absolute;margin-left:0;margin-top:0;width:595.3pt;height:102.05pt;z-index:-25148723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DA9B0" w14:textId="77777777" w:rsidR="00E33F1A" w:rsidRDefault="00E33F1A">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C7AF6" w14:textId="77777777" w:rsidR="00E33F1A" w:rsidRPr="005A7DDD" w:rsidRDefault="00E33F1A" w:rsidP="00A30332">
    <w:pPr>
      <w:pStyle w:val="FooterFirstLine"/>
    </w:pPr>
    <w:r>
      <w:rPr>
        <w:noProof/>
      </w:rPr>
      <w:drawing>
        <wp:anchor distT="0" distB="0" distL="114300" distR="114300" simplePos="0" relativeHeight="251831296"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07147146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20961D70"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39F42502" w14:textId="77777777" w:rsidR="00E33F1A" w:rsidRDefault="00E33F1A" w:rsidP="00676CB4">
    <w:pPr>
      <w:pStyle w:val="Footer"/>
    </w:pPr>
  </w:p>
  <w:p w14:paraId="663C96F7" w14:textId="77777777" w:rsidR="00E33F1A" w:rsidRDefault="00E33F1A" w:rsidP="00230C32">
    <w:pPr>
      <w:pStyle w:val="Footer"/>
      <w:spacing w:after="340"/>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0A821"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667411013"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62CB7217" w14:textId="77777777" w:rsidR="00E33F1A" w:rsidRPr="00A03C6F" w:rsidRDefault="00E33F1A" w:rsidP="008C27CB">
                          <w:pPr>
                            <w:pStyle w:val="FooterAddressHeading"/>
                            <w:rPr>
                              <w:b w:val="0"/>
                              <w:bCs w:val="0"/>
                            </w:rPr>
                          </w:pPr>
                          <w:r w:rsidRPr="00A03C6F">
                            <w:rPr>
                              <w:b w:val="0"/>
                              <w:bCs w:val="0"/>
                            </w:rPr>
                            <w:t>Contact Us</w:t>
                          </w:r>
                        </w:p>
                        <w:p w14:paraId="31E4C748" w14:textId="77777777" w:rsidR="00E33F1A" w:rsidRPr="00A03C6F" w:rsidRDefault="00E33F1A" w:rsidP="008C27CB">
                          <w:pPr>
                            <w:pStyle w:val="FooterAddress"/>
                            <w:rPr>
                              <w:b/>
                              <w:bCs/>
                            </w:rPr>
                          </w:pPr>
                          <w:r w:rsidRPr="00A03C6F">
                            <w:rPr>
                              <w:b/>
                              <w:bCs/>
                            </w:rPr>
                            <w:t>1300 850 600</w:t>
                          </w:r>
                        </w:p>
                        <w:p w14:paraId="30BDD05A"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67"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C6bGu8mAEAABoDAAAO&#10;AAAAAAAAAAAAAAAAAC4CAABkcnMvZTJvRG9jLnhtbFBLAQItABQABgAIAAAAIQA/EDQh2wAAAAUB&#10;AAAPAAAAAAAAAAAAAAAAAPIDAABkcnMvZG93bnJldi54bWxQSwUGAAAAAAQABADzAAAA+gQAAAAA&#10;" filled="f" stroked="f">
              <v:textbox style="mso-fit-shape-to-text:t" inset="0,1pt,0,0">
                <w:txbxContent>
                  <w:p w14:paraId="62CB7217" w14:textId="77777777" w:rsidR="00E33F1A" w:rsidRPr="00A03C6F" w:rsidRDefault="00E33F1A" w:rsidP="008C27CB">
                    <w:pPr>
                      <w:pStyle w:val="FooterAddressHeading"/>
                      <w:rPr>
                        <w:b w:val="0"/>
                        <w:bCs w:val="0"/>
                      </w:rPr>
                    </w:pPr>
                    <w:r w:rsidRPr="00A03C6F">
                      <w:rPr>
                        <w:b w:val="0"/>
                        <w:bCs w:val="0"/>
                      </w:rPr>
                      <w:t>Contact Us</w:t>
                    </w:r>
                  </w:p>
                  <w:p w14:paraId="31E4C748" w14:textId="77777777" w:rsidR="00E33F1A" w:rsidRPr="00A03C6F" w:rsidRDefault="00E33F1A" w:rsidP="008C27CB">
                    <w:pPr>
                      <w:pStyle w:val="FooterAddress"/>
                      <w:rPr>
                        <w:b/>
                        <w:bCs/>
                      </w:rPr>
                    </w:pPr>
                    <w:r w:rsidRPr="00A03C6F">
                      <w:rPr>
                        <w:b/>
                        <w:bCs/>
                      </w:rPr>
                      <w:t>1300 850 600</w:t>
                    </w:r>
                  </w:p>
                  <w:p w14:paraId="30BDD05A"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572214007"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712948CE"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57DAFBA6"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6F4F00A"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68"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dkLGWpkBAAAaAwAA&#10;DgAAAAAAAAAAAAAAAAAuAgAAZHJzL2Uyb0RvYy54bWxQSwECLQAUAAYACAAAACEAP8rU7dsAAAAE&#10;AQAADwAAAAAAAAAAAAAAAADzAwAAZHJzL2Rvd25yZXYueG1sUEsFBgAAAAAEAAQA8wAAAPsEAAAA&#10;AA==&#10;" filled="f" stroked="f">
              <v:textbox style="mso-fit-shape-to-text:t" inset="0,3.4pt,0,0">
                <w:txbxContent>
                  <w:p w14:paraId="712948CE"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57DAFBA6"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6F4F00A"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33344"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561783654"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E00D321" id="object 2" o:spid="_x0000_s1026" style="position:absolute;margin-left:0;margin-top:0;width:595.3pt;height:102.05pt;z-index:-25148313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95043" w14:textId="77777777" w:rsidR="00E33F1A" w:rsidRDefault="00E33F1A">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9B694" w14:textId="77777777" w:rsidR="00E33F1A" w:rsidRPr="005A7DDD" w:rsidRDefault="00E33F1A" w:rsidP="00A30332">
    <w:pPr>
      <w:pStyle w:val="FooterFirstLine"/>
    </w:pPr>
    <w:r>
      <w:rPr>
        <w:noProof/>
      </w:rPr>
      <w:drawing>
        <wp:anchor distT="0" distB="0" distL="114300" distR="114300" simplePos="0" relativeHeight="251835392"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68271669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1A5E0ED4"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256BA44C" w14:textId="77777777" w:rsidR="00E33F1A" w:rsidRDefault="00E33F1A" w:rsidP="00676CB4">
    <w:pPr>
      <w:pStyle w:val="Footer"/>
    </w:pPr>
  </w:p>
  <w:p w14:paraId="2D8AC3D0" w14:textId="77777777" w:rsidR="00E33F1A" w:rsidRDefault="00E33F1A" w:rsidP="00230C32">
    <w:pPr>
      <w:pStyle w:val="Footer"/>
      <w:spacing w:after="340"/>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5756E"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396370349"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6928F9DD" w14:textId="77777777" w:rsidR="00E33F1A" w:rsidRPr="00A03C6F" w:rsidRDefault="00E33F1A" w:rsidP="008C27CB">
                          <w:pPr>
                            <w:pStyle w:val="FooterAddressHeading"/>
                            <w:rPr>
                              <w:b w:val="0"/>
                              <w:bCs w:val="0"/>
                            </w:rPr>
                          </w:pPr>
                          <w:r w:rsidRPr="00A03C6F">
                            <w:rPr>
                              <w:b w:val="0"/>
                              <w:bCs w:val="0"/>
                            </w:rPr>
                            <w:t>Contact Us</w:t>
                          </w:r>
                        </w:p>
                        <w:p w14:paraId="6406840D" w14:textId="77777777" w:rsidR="00E33F1A" w:rsidRPr="00A03C6F" w:rsidRDefault="00E33F1A" w:rsidP="008C27CB">
                          <w:pPr>
                            <w:pStyle w:val="FooterAddress"/>
                            <w:rPr>
                              <w:b/>
                              <w:bCs/>
                            </w:rPr>
                          </w:pPr>
                          <w:r w:rsidRPr="00A03C6F">
                            <w:rPr>
                              <w:b/>
                              <w:bCs/>
                            </w:rPr>
                            <w:t>1300 850 600</w:t>
                          </w:r>
                        </w:p>
                        <w:p w14:paraId="6904CEB9"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69"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C1uZEJkBAAAaAwAA&#10;DgAAAAAAAAAAAAAAAAAuAgAAZHJzL2Uyb0RvYy54bWxQSwECLQAUAAYACAAAACEAPxA0IdsAAAAF&#10;AQAADwAAAAAAAAAAAAAAAADzAwAAZHJzL2Rvd25yZXYueG1sUEsFBgAAAAAEAAQA8wAAAPsEAAAA&#10;AA==&#10;" filled="f" stroked="f">
              <v:textbox style="mso-fit-shape-to-text:t" inset="0,1pt,0,0">
                <w:txbxContent>
                  <w:p w14:paraId="6928F9DD" w14:textId="77777777" w:rsidR="00E33F1A" w:rsidRPr="00A03C6F" w:rsidRDefault="00E33F1A" w:rsidP="008C27CB">
                    <w:pPr>
                      <w:pStyle w:val="FooterAddressHeading"/>
                      <w:rPr>
                        <w:b w:val="0"/>
                        <w:bCs w:val="0"/>
                      </w:rPr>
                    </w:pPr>
                    <w:r w:rsidRPr="00A03C6F">
                      <w:rPr>
                        <w:b w:val="0"/>
                        <w:bCs w:val="0"/>
                      </w:rPr>
                      <w:t>Contact Us</w:t>
                    </w:r>
                  </w:p>
                  <w:p w14:paraId="6406840D" w14:textId="77777777" w:rsidR="00E33F1A" w:rsidRPr="00A03C6F" w:rsidRDefault="00E33F1A" w:rsidP="008C27CB">
                    <w:pPr>
                      <w:pStyle w:val="FooterAddress"/>
                      <w:rPr>
                        <w:b/>
                        <w:bCs/>
                      </w:rPr>
                    </w:pPr>
                    <w:r w:rsidRPr="00A03C6F">
                      <w:rPr>
                        <w:b/>
                        <w:bCs/>
                      </w:rPr>
                      <w:t>1300 850 600</w:t>
                    </w:r>
                  </w:p>
                  <w:p w14:paraId="6904CEB9"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726042081"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32263B46"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FBCB4E2"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57434BF"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70"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x3U09pkBAAAaAwAA&#10;DgAAAAAAAAAAAAAAAAAuAgAAZHJzL2Uyb0RvYy54bWxQSwECLQAUAAYACAAAACEAP8rU7dsAAAAE&#10;AQAADwAAAAAAAAAAAAAAAADzAwAAZHJzL2Rvd25yZXYueG1sUEsFBgAAAAAEAAQA8wAAAPsEAAAA&#10;AA==&#10;" filled="f" stroked="f">
              <v:textbox style="mso-fit-shape-to-text:t" inset="0,3.4pt,0,0">
                <w:txbxContent>
                  <w:p w14:paraId="32263B46"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FBCB4E2"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57434BF"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37440"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999007605"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9A5D41D" id="object 2" o:spid="_x0000_s1026" style="position:absolute;margin-left:0;margin-top:0;width:595.3pt;height:102.05pt;z-index:-25147904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A14E4" w14:textId="77777777" w:rsidR="00E33F1A" w:rsidRDefault="00E33F1A">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DFC24" w14:textId="77777777" w:rsidR="00E33F1A" w:rsidRPr="005A7DDD" w:rsidRDefault="00E33F1A" w:rsidP="00A30332">
    <w:pPr>
      <w:pStyle w:val="FooterFirstLine"/>
    </w:pPr>
    <w:r>
      <w:rPr>
        <w:noProof/>
      </w:rPr>
      <w:drawing>
        <wp:anchor distT="0" distB="0" distL="114300" distR="114300" simplePos="0" relativeHeight="251839488"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61685004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221EBF3B"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109AFF39" w14:textId="77777777" w:rsidR="00E33F1A" w:rsidRDefault="00E33F1A" w:rsidP="00676CB4">
    <w:pPr>
      <w:pStyle w:val="Footer"/>
    </w:pPr>
  </w:p>
  <w:p w14:paraId="253DD772" w14:textId="77777777" w:rsidR="00E33F1A" w:rsidRDefault="00E33F1A" w:rsidP="00230C32">
    <w:pPr>
      <w:pStyle w:val="Footer"/>
      <w:spacing w:after="340"/>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B11A"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259089704"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797F13A5" w14:textId="77777777" w:rsidR="00E33F1A" w:rsidRPr="00A03C6F" w:rsidRDefault="00E33F1A" w:rsidP="008C27CB">
                          <w:pPr>
                            <w:pStyle w:val="FooterAddressHeading"/>
                            <w:rPr>
                              <w:b w:val="0"/>
                              <w:bCs w:val="0"/>
                            </w:rPr>
                          </w:pPr>
                          <w:r w:rsidRPr="00A03C6F">
                            <w:rPr>
                              <w:b w:val="0"/>
                              <w:bCs w:val="0"/>
                            </w:rPr>
                            <w:t>Contact Us</w:t>
                          </w:r>
                        </w:p>
                        <w:p w14:paraId="1B219635" w14:textId="77777777" w:rsidR="00E33F1A" w:rsidRPr="00A03C6F" w:rsidRDefault="00E33F1A" w:rsidP="008C27CB">
                          <w:pPr>
                            <w:pStyle w:val="FooterAddress"/>
                            <w:rPr>
                              <w:b/>
                              <w:bCs/>
                            </w:rPr>
                          </w:pPr>
                          <w:r w:rsidRPr="00A03C6F">
                            <w:rPr>
                              <w:b/>
                              <w:bCs/>
                            </w:rPr>
                            <w:t>1300 850 600</w:t>
                          </w:r>
                        </w:p>
                        <w:p w14:paraId="728C2D11"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71"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ZLbIdJkBAAAaAwAA&#10;DgAAAAAAAAAAAAAAAAAuAgAAZHJzL2Uyb0RvYy54bWxQSwECLQAUAAYACAAAACEAPxA0IdsAAAAF&#10;AQAADwAAAAAAAAAAAAAAAADzAwAAZHJzL2Rvd25yZXYueG1sUEsFBgAAAAAEAAQA8wAAAPsEAAAA&#10;AA==&#10;" filled="f" stroked="f">
              <v:textbox style="mso-fit-shape-to-text:t" inset="0,1pt,0,0">
                <w:txbxContent>
                  <w:p w14:paraId="797F13A5" w14:textId="77777777" w:rsidR="00E33F1A" w:rsidRPr="00A03C6F" w:rsidRDefault="00E33F1A" w:rsidP="008C27CB">
                    <w:pPr>
                      <w:pStyle w:val="FooterAddressHeading"/>
                      <w:rPr>
                        <w:b w:val="0"/>
                        <w:bCs w:val="0"/>
                      </w:rPr>
                    </w:pPr>
                    <w:r w:rsidRPr="00A03C6F">
                      <w:rPr>
                        <w:b w:val="0"/>
                        <w:bCs w:val="0"/>
                      </w:rPr>
                      <w:t>Contact Us</w:t>
                    </w:r>
                  </w:p>
                  <w:p w14:paraId="1B219635" w14:textId="77777777" w:rsidR="00E33F1A" w:rsidRPr="00A03C6F" w:rsidRDefault="00E33F1A" w:rsidP="008C27CB">
                    <w:pPr>
                      <w:pStyle w:val="FooterAddress"/>
                      <w:rPr>
                        <w:b/>
                        <w:bCs/>
                      </w:rPr>
                    </w:pPr>
                    <w:r w:rsidRPr="00A03C6F">
                      <w:rPr>
                        <w:b/>
                        <w:bCs/>
                      </w:rPr>
                      <w:t>1300 850 600</w:t>
                    </w:r>
                  </w:p>
                  <w:p w14:paraId="728C2D11"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040548955"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3DF9F59C"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9503D3C"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5649FF49"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72"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" filled="f" stroked="f">
              <v:textbox style="mso-fit-shape-to-text:t" inset="0,3.4pt,0,0">
                <w:txbxContent>
                  <w:p w14:paraId="3DF9F59C"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9503D3C"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5649FF49"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41536"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839517155"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5034E5" id="object 2" o:spid="_x0000_s1026" style="position:absolute;margin-left:0;margin-top:0;width:595.3pt;height:102.05pt;z-index:-25147494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14C05" w14:textId="77777777" w:rsidR="00E33F1A" w:rsidRDefault="00E33F1A">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BB3C" w14:textId="77777777" w:rsidR="00E33F1A" w:rsidRPr="005A7DDD" w:rsidRDefault="00E33F1A" w:rsidP="00A30332">
    <w:pPr>
      <w:pStyle w:val="FooterFirstLine"/>
    </w:pPr>
    <w:r>
      <w:rPr>
        <w:noProof/>
      </w:rPr>
      <w:drawing>
        <wp:anchor distT="0" distB="0" distL="114300" distR="114300" simplePos="0" relativeHeight="251843584"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08960319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49BBCFB4"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451BFD3D" w14:textId="77777777" w:rsidR="00E33F1A" w:rsidRDefault="00E33F1A" w:rsidP="00676CB4">
    <w:pPr>
      <w:pStyle w:val="Footer"/>
    </w:pPr>
  </w:p>
  <w:p w14:paraId="5DCEE69F" w14:textId="77777777" w:rsidR="00E33F1A" w:rsidRDefault="00E33F1A" w:rsidP="00230C32">
    <w:pPr>
      <w:pStyle w:val="Footer"/>
      <w:spacing w:after="340"/>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BB0EE"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719082593"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2010F1D3" w14:textId="77777777" w:rsidR="00E33F1A" w:rsidRPr="00A03C6F" w:rsidRDefault="00E33F1A" w:rsidP="008C27CB">
                          <w:pPr>
                            <w:pStyle w:val="FooterAddressHeading"/>
                            <w:rPr>
                              <w:b w:val="0"/>
                              <w:bCs w:val="0"/>
                            </w:rPr>
                          </w:pPr>
                          <w:r w:rsidRPr="00A03C6F">
                            <w:rPr>
                              <w:b w:val="0"/>
                              <w:bCs w:val="0"/>
                            </w:rPr>
                            <w:t>Contact Us</w:t>
                          </w:r>
                        </w:p>
                        <w:p w14:paraId="4519F335" w14:textId="77777777" w:rsidR="00E33F1A" w:rsidRPr="00A03C6F" w:rsidRDefault="00E33F1A" w:rsidP="008C27CB">
                          <w:pPr>
                            <w:pStyle w:val="FooterAddress"/>
                            <w:rPr>
                              <w:b/>
                              <w:bCs/>
                            </w:rPr>
                          </w:pPr>
                          <w:r w:rsidRPr="00A03C6F">
                            <w:rPr>
                              <w:b/>
                              <w:bCs/>
                            </w:rPr>
                            <w:t>1300 850 600</w:t>
                          </w:r>
                        </w:p>
                        <w:p w14:paraId="0F942401"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73"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AoMgySmAEAABoDAAAO&#10;AAAAAAAAAAAAAAAAAC4CAABkcnMvZTJvRG9jLnhtbFBLAQItABQABgAIAAAAIQA/EDQh2wAAAAUB&#10;AAAPAAAAAAAAAAAAAAAAAPIDAABkcnMvZG93bnJldi54bWxQSwUGAAAAAAQABADzAAAA+gQAAAAA&#10;" filled="f" stroked="f">
              <v:textbox style="mso-fit-shape-to-text:t" inset="0,1pt,0,0">
                <w:txbxContent>
                  <w:p w14:paraId="2010F1D3" w14:textId="77777777" w:rsidR="00E33F1A" w:rsidRPr="00A03C6F" w:rsidRDefault="00E33F1A" w:rsidP="008C27CB">
                    <w:pPr>
                      <w:pStyle w:val="FooterAddressHeading"/>
                      <w:rPr>
                        <w:b w:val="0"/>
                        <w:bCs w:val="0"/>
                      </w:rPr>
                    </w:pPr>
                    <w:r w:rsidRPr="00A03C6F">
                      <w:rPr>
                        <w:b w:val="0"/>
                        <w:bCs w:val="0"/>
                      </w:rPr>
                      <w:t>Contact Us</w:t>
                    </w:r>
                  </w:p>
                  <w:p w14:paraId="4519F335" w14:textId="77777777" w:rsidR="00E33F1A" w:rsidRPr="00A03C6F" w:rsidRDefault="00E33F1A" w:rsidP="008C27CB">
                    <w:pPr>
                      <w:pStyle w:val="FooterAddress"/>
                      <w:rPr>
                        <w:b/>
                        <w:bCs/>
                      </w:rPr>
                    </w:pPr>
                    <w:r w:rsidRPr="00A03C6F">
                      <w:rPr>
                        <w:b/>
                        <w:bCs/>
                      </w:rPr>
                      <w:t>1300 850 600</w:t>
                    </w:r>
                  </w:p>
                  <w:p w14:paraId="0F942401"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411115163"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4E175596"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03B3687"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AA7CD7C"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74"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5ByhdJkBAAAaAwAA&#10;DgAAAAAAAAAAAAAAAAAuAgAAZHJzL2Uyb0RvYy54bWxQSwECLQAUAAYACAAAACEAP8rU7dsAAAAE&#10;AQAADwAAAAAAAAAAAAAAAADzAwAAZHJzL2Rvd25yZXYueG1sUEsFBgAAAAAEAAQA8wAAAPsEAAAA&#10;AA==&#10;" filled="f" stroked="f">
              <v:textbox style="mso-fit-shape-to-text:t" inset="0,3.4pt,0,0">
                <w:txbxContent>
                  <w:p w14:paraId="4E175596"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03B3687"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AA7CD7C"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45632"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946838833"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3BC5D2D" id="object 2" o:spid="_x0000_s1026" style="position:absolute;margin-left:0;margin-top:0;width:595.3pt;height:102.05pt;z-index:-25147084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BECD5" w14:textId="77777777" w:rsidR="00E33F1A" w:rsidRDefault="00E33F1A">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6E562" w14:textId="77777777" w:rsidR="00E33F1A" w:rsidRPr="005A7DDD" w:rsidRDefault="00E33F1A" w:rsidP="00A30332">
    <w:pPr>
      <w:pStyle w:val="FooterFirstLine"/>
    </w:pPr>
    <w:r>
      <w:rPr>
        <w:noProof/>
      </w:rPr>
      <w:drawing>
        <wp:anchor distT="0" distB="0" distL="114300" distR="114300" simplePos="0" relativeHeight="251847680"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97133296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25FA9D5F"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1A741BE8" w14:textId="77777777" w:rsidR="00E33F1A" w:rsidRDefault="00E33F1A" w:rsidP="00676CB4">
    <w:pPr>
      <w:pStyle w:val="Footer"/>
    </w:pPr>
  </w:p>
  <w:p w14:paraId="735F5750" w14:textId="77777777" w:rsidR="00E33F1A" w:rsidRDefault="00E33F1A" w:rsidP="00230C32">
    <w:pPr>
      <w:pStyle w:val="Footer"/>
      <w:spacing w:after="340"/>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57785"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623977426"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6ED9713E" w14:textId="77777777" w:rsidR="00E33F1A" w:rsidRPr="00A03C6F" w:rsidRDefault="00E33F1A" w:rsidP="008C27CB">
                          <w:pPr>
                            <w:pStyle w:val="FooterAddressHeading"/>
                            <w:rPr>
                              <w:b w:val="0"/>
                              <w:bCs w:val="0"/>
                            </w:rPr>
                          </w:pPr>
                          <w:r w:rsidRPr="00A03C6F">
                            <w:rPr>
                              <w:b w:val="0"/>
                              <w:bCs w:val="0"/>
                            </w:rPr>
                            <w:t>Contact Us</w:t>
                          </w:r>
                        </w:p>
                        <w:p w14:paraId="26DA55C8" w14:textId="77777777" w:rsidR="00E33F1A" w:rsidRPr="00A03C6F" w:rsidRDefault="00E33F1A" w:rsidP="008C27CB">
                          <w:pPr>
                            <w:pStyle w:val="FooterAddress"/>
                            <w:rPr>
                              <w:b/>
                              <w:bCs/>
                            </w:rPr>
                          </w:pPr>
                          <w:r w:rsidRPr="00A03C6F">
                            <w:rPr>
                              <w:b/>
                              <w:bCs/>
                            </w:rPr>
                            <w:t>1300 850 600</w:t>
                          </w:r>
                        </w:p>
                        <w:p w14:paraId="2119A69C"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75"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BHF462mAEAABoDAAAO&#10;AAAAAAAAAAAAAAAAAC4CAABkcnMvZTJvRG9jLnhtbFBLAQItABQABgAIAAAAIQA/EDQh2wAAAAUB&#10;AAAPAAAAAAAAAAAAAAAAAPIDAABkcnMvZG93bnJldi54bWxQSwUGAAAAAAQABADzAAAA+gQAAAAA&#10;" filled="f" stroked="f">
              <v:textbox style="mso-fit-shape-to-text:t" inset="0,1pt,0,0">
                <w:txbxContent>
                  <w:p w14:paraId="6ED9713E" w14:textId="77777777" w:rsidR="00E33F1A" w:rsidRPr="00A03C6F" w:rsidRDefault="00E33F1A" w:rsidP="008C27CB">
                    <w:pPr>
                      <w:pStyle w:val="FooterAddressHeading"/>
                      <w:rPr>
                        <w:b w:val="0"/>
                        <w:bCs w:val="0"/>
                      </w:rPr>
                    </w:pPr>
                    <w:r w:rsidRPr="00A03C6F">
                      <w:rPr>
                        <w:b w:val="0"/>
                        <w:bCs w:val="0"/>
                      </w:rPr>
                      <w:t>Contact Us</w:t>
                    </w:r>
                  </w:p>
                  <w:p w14:paraId="26DA55C8" w14:textId="77777777" w:rsidR="00E33F1A" w:rsidRPr="00A03C6F" w:rsidRDefault="00E33F1A" w:rsidP="008C27CB">
                    <w:pPr>
                      <w:pStyle w:val="FooterAddress"/>
                      <w:rPr>
                        <w:b/>
                        <w:bCs/>
                      </w:rPr>
                    </w:pPr>
                    <w:r w:rsidRPr="00A03C6F">
                      <w:rPr>
                        <w:b/>
                        <w:bCs/>
                      </w:rPr>
                      <w:t>1300 850 600</w:t>
                    </w:r>
                  </w:p>
                  <w:p w14:paraId="2119A69C"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129762205"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1BF91966"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E501248"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0DA1EC9"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76"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izkjUJkBAAAaAwAA&#10;DgAAAAAAAAAAAAAAAAAuAgAAZHJzL2Uyb0RvYy54bWxQSwECLQAUAAYACAAAACEAP8rU7dsAAAAE&#10;AQAADwAAAAAAAAAAAAAAAADzAwAAZHJzL2Rvd25yZXYueG1sUEsFBgAAAAAEAAQA8wAAAPsEAAAA&#10;AA==&#10;" filled="f" stroked="f">
              <v:textbox style="mso-fit-shape-to-text:t" inset="0,3.4pt,0,0">
                <w:txbxContent>
                  <w:p w14:paraId="1BF91966"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E501248"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0DA1EC9"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49728"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547615981"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AE36CC6" id="object 2" o:spid="_x0000_s1026" style="position:absolute;margin-left:0;margin-top:0;width:595.3pt;height:102.05pt;z-index:-25146675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998E2" w14:textId="77777777" w:rsidR="00E33F1A" w:rsidRDefault="00E33F1A">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8A890" w14:textId="77777777" w:rsidR="00E33F1A" w:rsidRPr="005A7DDD" w:rsidRDefault="00E33F1A" w:rsidP="00A30332">
    <w:pPr>
      <w:pStyle w:val="FooterFirstLine"/>
    </w:pPr>
    <w:r>
      <w:rPr>
        <w:noProof/>
      </w:rPr>
      <w:drawing>
        <wp:anchor distT="0" distB="0" distL="114300" distR="114300" simplePos="0" relativeHeight="251851776"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6085965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0F3782F8"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5FA811B9" w14:textId="77777777" w:rsidR="00E33F1A" w:rsidRDefault="00E33F1A" w:rsidP="00676CB4">
    <w:pPr>
      <w:pStyle w:val="Footer"/>
    </w:pPr>
  </w:p>
  <w:p w14:paraId="4DBCD7CC" w14:textId="77777777" w:rsidR="00E33F1A" w:rsidRDefault="00E33F1A" w:rsidP="00230C32">
    <w:pPr>
      <w:pStyle w:val="Footer"/>
      <w:spacing w:after="340"/>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C9C77"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606200861"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0F82F54A" w14:textId="77777777" w:rsidR="00E33F1A" w:rsidRPr="00A03C6F" w:rsidRDefault="00E33F1A" w:rsidP="008C27CB">
                          <w:pPr>
                            <w:pStyle w:val="FooterAddressHeading"/>
                            <w:rPr>
                              <w:b w:val="0"/>
                              <w:bCs w:val="0"/>
                            </w:rPr>
                          </w:pPr>
                          <w:r w:rsidRPr="00A03C6F">
                            <w:rPr>
                              <w:b w:val="0"/>
                              <w:bCs w:val="0"/>
                            </w:rPr>
                            <w:t>Contact Us</w:t>
                          </w:r>
                        </w:p>
                        <w:p w14:paraId="2E08C092" w14:textId="77777777" w:rsidR="00E33F1A" w:rsidRPr="00A03C6F" w:rsidRDefault="00E33F1A" w:rsidP="008C27CB">
                          <w:pPr>
                            <w:pStyle w:val="FooterAddress"/>
                            <w:rPr>
                              <w:b/>
                              <w:bCs/>
                            </w:rPr>
                          </w:pPr>
                          <w:r w:rsidRPr="00A03C6F">
                            <w:rPr>
                              <w:b/>
                              <w:bCs/>
                            </w:rPr>
                            <w:t>1300 850 600</w:t>
                          </w:r>
                        </w:p>
                        <w:p w14:paraId="20D06CB8"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77"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Ao+t/SmAEAABoDAAAO&#10;AAAAAAAAAAAAAAAAAC4CAABkcnMvZTJvRG9jLnhtbFBLAQItABQABgAIAAAAIQA/EDQh2wAAAAUB&#10;AAAPAAAAAAAAAAAAAAAAAPIDAABkcnMvZG93bnJldi54bWxQSwUGAAAAAAQABADzAAAA+gQAAAAA&#10;" filled="f" stroked="f">
              <v:textbox style="mso-fit-shape-to-text:t" inset="0,1pt,0,0">
                <w:txbxContent>
                  <w:p w14:paraId="0F82F54A" w14:textId="77777777" w:rsidR="00E33F1A" w:rsidRPr="00A03C6F" w:rsidRDefault="00E33F1A" w:rsidP="008C27CB">
                    <w:pPr>
                      <w:pStyle w:val="FooterAddressHeading"/>
                      <w:rPr>
                        <w:b w:val="0"/>
                        <w:bCs w:val="0"/>
                      </w:rPr>
                    </w:pPr>
                    <w:r w:rsidRPr="00A03C6F">
                      <w:rPr>
                        <w:b w:val="0"/>
                        <w:bCs w:val="0"/>
                      </w:rPr>
                      <w:t>Contact Us</w:t>
                    </w:r>
                  </w:p>
                  <w:p w14:paraId="2E08C092" w14:textId="77777777" w:rsidR="00E33F1A" w:rsidRPr="00A03C6F" w:rsidRDefault="00E33F1A" w:rsidP="008C27CB">
                    <w:pPr>
                      <w:pStyle w:val="FooterAddress"/>
                      <w:rPr>
                        <w:b/>
                        <w:bCs/>
                      </w:rPr>
                    </w:pPr>
                    <w:r w:rsidRPr="00A03C6F">
                      <w:rPr>
                        <w:b/>
                        <w:bCs/>
                      </w:rPr>
                      <w:t>1300 850 600</w:t>
                    </w:r>
                  </w:p>
                  <w:p w14:paraId="20D06CB8"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614086315"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2D1FF733"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E5B33AC"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BDA26A6"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78"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" filled="f" stroked="f">
              <v:textbox style="mso-fit-shape-to-text:t" inset="0,3.4pt,0,0">
                <w:txbxContent>
                  <w:p w14:paraId="2D1FF733"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3E5B33AC"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BDA26A6"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53824"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802099982"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6234D6B" id="object 2" o:spid="_x0000_s1026" style="position:absolute;margin-left:0;margin-top:0;width:595.3pt;height:102.05pt;z-index:-25146265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EAAC9" w14:textId="77777777" w:rsidR="00E33F1A" w:rsidRDefault="00E33F1A">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14F02" w14:textId="77777777" w:rsidR="00E33F1A" w:rsidRPr="005A7DDD" w:rsidRDefault="00E33F1A" w:rsidP="00A30332">
    <w:pPr>
      <w:pStyle w:val="FooterFirstLine"/>
    </w:pPr>
    <w:r>
      <w:rPr>
        <w:noProof/>
      </w:rPr>
      <w:drawing>
        <wp:anchor distT="0" distB="0" distL="114300" distR="114300" simplePos="0" relativeHeight="251855872"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14620288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6320E421"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7FDCAF1C" w14:textId="77777777" w:rsidR="00E33F1A" w:rsidRDefault="00E33F1A" w:rsidP="00676CB4">
    <w:pPr>
      <w:pStyle w:val="Footer"/>
    </w:pPr>
  </w:p>
  <w:p w14:paraId="5036BF4E" w14:textId="77777777" w:rsidR="00E33F1A" w:rsidRDefault="00E33F1A" w:rsidP="00230C32">
    <w:pPr>
      <w:pStyle w:val="Footer"/>
      <w:spacing w:after="340"/>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98DA9"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567277753"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0898FB08" w14:textId="77777777" w:rsidR="00E33F1A" w:rsidRPr="00A03C6F" w:rsidRDefault="00E33F1A" w:rsidP="008C27CB">
                          <w:pPr>
                            <w:pStyle w:val="FooterAddressHeading"/>
                            <w:rPr>
                              <w:b w:val="0"/>
                              <w:bCs w:val="0"/>
                            </w:rPr>
                          </w:pPr>
                          <w:r w:rsidRPr="00A03C6F">
                            <w:rPr>
                              <w:b w:val="0"/>
                              <w:bCs w:val="0"/>
                            </w:rPr>
                            <w:t>Contact Us</w:t>
                          </w:r>
                        </w:p>
                        <w:p w14:paraId="6FE30665" w14:textId="77777777" w:rsidR="00E33F1A" w:rsidRPr="00A03C6F" w:rsidRDefault="00E33F1A" w:rsidP="008C27CB">
                          <w:pPr>
                            <w:pStyle w:val="FooterAddress"/>
                            <w:rPr>
                              <w:b/>
                              <w:bCs/>
                            </w:rPr>
                          </w:pPr>
                          <w:r w:rsidRPr="00A03C6F">
                            <w:rPr>
                              <w:b/>
                              <w:bCs/>
                            </w:rPr>
                            <w:t>1300 850 600</w:t>
                          </w:r>
                        </w:p>
                        <w:p w14:paraId="73793C23"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79"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mc0tfpkBAAAaAwAA&#10;DgAAAAAAAAAAAAAAAAAuAgAAZHJzL2Uyb0RvYy54bWxQSwECLQAUAAYACAAAACEAPxA0IdsAAAAF&#10;AQAADwAAAAAAAAAAAAAAAADzAwAAZHJzL2Rvd25yZXYueG1sUEsFBgAAAAAEAAQA8wAAAPsEAAAA&#10;AA==&#10;" filled="f" stroked="f">
              <v:textbox style="mso-fit-shape-to-text:t" inset="0,1pt,0,0">
                <w:txbxContent>
                  <w:p w14:paraId="0898FB08" w14:textId="77777777" w:rsidR="00E33F1A" w:rsidRPr="00A03C6F" w:rsidRDefault="00E33F1A" w:rsidP="008C27CB">
                    <w:pPr>
                      <w:pStyle w:val="FooterAddressHeading"/>
                      <w:rPr>
                        <w:b w:val="0"/>
                        <w:bCs w:val="0"/>
                      </w:rPr>
                    </w:pPr>
                    <w:r w:rsidRPr="00A03C6F">
                      <w:rPr>
                        <w:b w:val="0"/>
                        <w:bCs w:val="0"/>
                      </w:rPr>
                      <w:t>Contact Us</w:t>
                    </w:r>
                  </w:p>
                  <w:p w14:paraId="6FE30665" w14:textId="77777777" w:rsidR="00E33F1A" w:rsidRPr="00A03C6F" w:rsidRDefault="00E33F1A" w:rsidP="008C27CB">
                    <w:pPr>
                      <w:pStyle w:val="FooterAddress"/>
                      <w:rPr>
                        <w:b/>
                        <w:bCs/>
                      </w:rPr>
                    </w:pPr>
                    <w:r w:rsidRPr="00A03C6F">
                      <w:rPr>
                        <w:b/>
                        <w:bCs/>
                      </w:rPr>
                      <w:t>1300 850 600</w:t>
                    </w:r>
                  </w:p>
                  <w:p w14:paraId="73793C23"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401859121"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127E4DC8"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27AA390"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5E17DBE"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80"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" filled="f" stroked="f">
              <v:textbox style="mso-fit-shape-to-text:t" inset="0,3.4pt,0,0">
                <w:txbxContent>
                  <w:p w14:paraId="127E4DC8"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27AA390"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5E17DBE"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57920"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702486574"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8AB8D43" id="object 2" o:spid="_x0000_s1026" style="position:absolute;margin-left:0;margin-top:0;width:595.3pt;height:102.05pt;z-index:-25145856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8ED1" w14:textId="77777777" w:rsidR="00E33F1A" w:rsidRDefault="00E33F1A">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33C7E" w14:textId="77777777" w:rsidR="00E33F1A" w:rsidRPr="005A7DDD" w:rsidRDefault="00E33F1A" w:rsidP="00A30332">
    <w:pPr>
      <w:pStyle w:val="FooterFirstLine"/>
    </w:pPr>
    <w:r>
      <w:rPr>
        <w:noProof/>
      </w:rPr>
      <w:drawing>
        <wp:anchor distT="0" distB="0" distL="114300" distR="114300" simplePos="0" relativeHeight="251859968"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61351695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20648FB5"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4CE9D5BD" w14:textId="77777777" w:rsidR="00E33F1A" w:rsidRDefault="00E33F1A" w:rsidP="00676CB4">
    <w:pPr>
      <w:pStyle w:val="Footer"/>
    </w:pPr>
  </w:p>
  <w:p w14:paraId="41B99C56" w14:textId="77777777" w:rsidR="00E33F1A" w:rsidRDefault="00E33F1A" w:rsidP="00230C32">
    <w:pPr>
      <w:pStyle w:val="Footer"/>
      <w:spacing w:after="340"/>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5E743"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981245199"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71587101" w14:textId="77777777" w:rsidR="00E33F1A" w:rsidRPr="00A03C6F" w:rsidRDefault="00E33F1A" w:rsidP="008C27CB">
                          <w:pPr>
                            <w:pStyle w:val="FooterAddressHeading"/>
                            <w:rPr>
                              <w:b w:val="0"/>
                              <w:bCs w:val="0"/>
                            </w:rPr>
                          </w:pPr>
                          <w:r w:rsidRPr="00A03C6F">
                            <w:rPr>
                              <w:b w:val="0"/>
                              <w:bCs w:val="0"/>
                            </w:rPr>
                            <w:t>Contact Us</w:t>
                          </w:r>
                        </w:p>
                        <w:p w14:paraId="68F422B4" w14:textId="77777777" w:rsidR="00E33F1A" w:rsidRPr="00A03C6F" w:rsidRDefault="00E33F1A" w:rsidP="008C27CB">
                          <w:pPr>
                            <w:pStyle w:val="FooterAddress"/>
                            <w:rPr>
                              <w:b/>
                              <w:bCs/>
                            </w:rPr>
                          </w:pPr>
                          <w:r w:rsidRPr="00A03C6F">
                            <w:rPr>
                              <w:b/>
                              <w:bCs/>
                            </w:rPr>
                            <w:t>1300 850 600</w:t>
                          </w:r>
                        </w:p>
                        <w:p w14:paraId="78E45098"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81"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9iB8GpkBAAAaAwAA&#10;DgAAAAAAAAAAAAAAAAAuAgAAZHJzL2Uyb0RvYy54bWxQSwECLQAUAAYACAAAACEAPxA0IdsAAAAF&#10;AQAADwAAAAAAAAAAAAAAAADzAwAAZHJzL2Rvd25yZXYueG1sUEsFBgAAAAAEAAQA8wAAAPsEAAAA&#10;AA==&#10;" filled="f" stroked="f">
              <v:textbox style="mso-fit-shape-to-text:t" inset="0,1pt,0,0">
                <w:txbxContent>
                  <w:p w14:paraId="71587101" w14:textId="77777777" w:rsidR="00E33F1A" w:rsidRPr="00A03C6F" w:rsidRDefault="00E33F1A" w:rsidP="008C27CB">
                    <w:pPr>
                      <w:pStyle w:val="FooterAddressHeading"/>
                      <w:rPr>
                        <w:b w:val="0"/>
                        <w:bCs w:val="0"/>
                      </w:rPr>
                    </w:pPr>
                    <w:r w:rsidRPr="00A03C6F">
                      <w:rPr>
                        <w:b w:val="0"/>
                        <w:bCs w:val="0"/>
                      </w:rPr>
                      <w:t>Contact Us</w:t>
                    </w:r>
                  </w:p>
                  <w:p w14:paraId="68F422B4" w14:textId="77777777" w:rsidR="00E33F1A" w:rsidRPr="00A03C6F" w:rsidRDefault="00E33F1A" w:rsidP="008C27CB">
                    <w:pPr>
                      <w:pStyle w:val="FooterAddress"/>
                      <w:rPr>
                        <w:b/>
                        <w:bCs/>
                      </w:rPr>
                    </w:pPr>
                    <w:r w:rsidRPr="00A03C6F">
                      <w:rPr>
                        <w:b/>
                        <w:bCs/>
                      </w:rPr>
                      <w:t>1300 850 600</w:t>
                    </w:r>
                  </w:p>
                  <w:p w14:paraId="78E45098"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447598286"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6E38DBBD"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652D534"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2C9E2F8"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82"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" filled="f" stroked="f">
              <v:textbox style="mso-fit-shape-to-text:t" inset="0,3.4pt,0,0">
                <w:txbxContent>
                  <w:p w14:paraId="6E38DBBD"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652D534"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2C9E2F8"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62016"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2063053580"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F45A923" id="object 2" o:spid="_x0000_s1026" style="position:absolute;margin-left:0;margin-top:0;width:595.3pt;height:102.05pt;z-index:-2514544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9329E" w14:textId="77777777" w:rsidR="00E33F1A" w:rsidRDefault="00E33F1A">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67CD5" w14:textId="77777777" w:rsidR="00E33F1A" w:rsidRPr="005A7DDD" w:rsidRDefault="00E33F1A" w:rsidP="00A30332">
    <w:pPr>
      <w:pStyle w:val="FooterFirstLine"/>
    </w:pPr>
    <w:r>
      <w:rPr>
        <w:noProof/>
      </w:rPr>
      <w:drawing>
        <wp:anchor distT="0" distB="0" distL="114300" distR="114300" simplePos="0" relativeHeight="251864064"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26930783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31DFD048"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724634AB" w14:textId="77777777" w:rsidR="00E33F1A" w:rsidRDefault="00E33F1A" w:rsidP="00676CB4">
    <w:pPr>
      <w:pStyle w:val="Footer"/>
    </w:pPr>
  </w:p>
  <w:p w14:paraId="0A5F6E26" w14:textId="77777777" w:rsidR="00E33F1A" w:rsidRDefault="00E33F1A" w:rsidP="00230C32">
    <w:pPr>
      <w:pStyle w:val="Footer"/>
      <w:spacing w:after="340"/>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00670"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116035988"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3A932E6F" w14:textId="77777777" w:rsidR="00E33F1A" w:rsidRPr="00A03C6F" w:rsidRDefault="00E33F1A" w:rsidP="008C27CB">
                          <w:pPr>
                            <w:pStyle w:val="FooterAddressHeading"/>
                            <w:rPr>
                              <w:b w:val="0"/>
                              <w:bCs w:val="0"/>
                            </w:rPr>
                          </w:pPr>
                          <w:r w:rsidRPr="00A03C6F">
                            <w:rPr>
                              <w:b w:val="0"/>
                              <w:bCs w:val="0"/>
                            </w:rPr>
                            <w:t>Contact Us</w:t>
                          </w:r>
                        </w:p>
                        <w:p w14:paraId="3B69292C" w14:textId="77777777" w:rsidR="00E33F1A" w:rsidRPr="00A03C6F" w:rsidRDefault="00E33F1A" w:rsidP="008C27CB">
                          <w:pPr>
                            <w:pStyle w:val="FooterAddress"/>
                            <w:rPr>
                              <w:b/>
                              <w:bCs/>
                            </w:rPr>
                          </w:pPr>
                          <w:r w:rsidRPr="00A03C6F">
                            <w:rPr>
                              <w:b/>
                              <w:bCs/>
                            </w:rPr>
                            <w:t>1300 850 600</w:t>
                          </w:r>
                        </w:p>
                        <w:p w14:paraId="4C5D5673"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83"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uqS4/JkBAAAaAwAA&#10;DgAAAAAAAAAAAAAAAAAuAgAAZHJzL2Uyb0RvYy54bWxQSwECLQAUAAYACAAAACEAPxA0IdsAAAAF&#10;AQAADwAAAAAAAAAAAAAAAADzAwAAZHJzL2Rvd25yZXYueG1sUEsFBgAAAAAEAAQA8wAAAPsEAAAA&#10;AA==&#10;" filled="f" stroked="f">
              <v:textbox style="mso-fit-shape-to-text:t" inset="0,1pt,0,0">
                <w:txbxContent>
                  <w:p w14:paraId="3A932E6F" w14:textId="77777777" w:rsidR="00E33F1A" w:rsidRPr="00A03C6F" w:rsidRDefault="00E33F1A" w:rsidP="008C27CB">
                    <w:pPr>
                      <w:pStyle w:val="FooterAddressHeading"/>
                      <w:rPr>
                        <w:b w:val="0"/>
                        <w:bCs w:val="0"/>
                      </w:rPr>
                    </w:pPr>
                    <w:r w:rsidRPr="00A03C6F">
                      <w:rPr>
                        <w:b w:val="0"/>
                        <w:bCs w:val="0"/>
                      </w:rPr>
                      <w:t>Contact Us</w:t>
                    </w:r>
                  </w:p>
                  <w:p w14:paraId="3B69292C" w14:textId="77777777" w:rsidR="00E33F1A" w:rsidRPr="00A03C6F" w:rsidRDefault="00E33F1A" w:rsidP="008C27CB">
                    <w:pPr>
                      <w:pStyle w:val="FooterAddress"/>
                      <w:rPr>
                        <w:b/>
                        <w:bCs/>
                      </w:rPr>
                    </w:pPr>
                    <w:r w:rsidRPr="00A03C6F">
                      <w:rPr>
                        <w:b/>
                        <w:bCs/>
                      </w:rPr>
                      <w:t>1300 850 600</w:t>
                    </w:r>
                  </w:p>
                  <w:p w14:paraId="4C5D5673"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592382978"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73446E16"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34034B6"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7132E130"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84"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dooVGpkBAAAaAwAA&#10;DgAAAAAAAAAAAAAAAAAuAgAAZHJzL2Uyb0RvYy54bWxQSwECLQAUAAYACAAAACEAP8rU7dsAAAAE&#10;AQAADwAAAAAAAAAAAAAAAADzAwAAZHJzL2Rvd25yZXYueG1sUEsFBgAAAAAEAAQA8wAAAPsEAAAA&#10;AA==&#10;" filled="f" stroked="f">
              <v:textbox style="mso-fit-shape-to-text:t" inset="0,3.4pt,0,0">
                <w:txbxContent>
                  <w:p w14:paraId="73446E16"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34034B6"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7132E130"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66112"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238133558"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FCBF5A9" id="object 2" o:spid="_x0000_s1026" style="position:absolute;margin-left:0;margin-top:0;width:595.3pt;height:102.05pt;z-index:-2514503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8DCF2" w14:textId="77777777" w:rsidR="00E33F1A" w:rsidRDefault="00E33F1A">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E3261" w14:textId="77777777" w:rsidR="00E33F1A" w:rsidRPr="005A7DDD" w:rsidRDefault="00E33F1A" w:rsidP="00A30332">
    <w:pPr>
      <w:pStyle w:val="FooterFirstLine"/>
    </w:pPr>
    <w:r>
      <w:rPr>
        <w:noProof/>
      </w:rPr>
      <w:drawing>
        <wp:anchor distT="0" distB="0" distL="114300" distR="114300" simplePos="0" relativeHeight="251868160"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47450755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41EF7AA5"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1B40E9C1" w14:textId="77777777" w:rsidR="00E33F1A" w:rsidRDefault="00E33F1A" w:rsidP="00676CB4">
    <w:pPr>
      <w:pStyle w:val="Footer"/>
    </w:pPr>
  </w:p>
  <w:p w14:paraId="2454547A" w14:textId="77777777" w:rsidR="00E33F1A" w:rsidRDefault="00E33F1A" w:rsidP="00230C32">
    <w:pPr>
      <w:pStyle w:val="Footer"/>
      <w:spacing w:after="340"/>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B6934"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825879266"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3DF99C1F" w14:textId="77777777" w:rsidR="00E33F1A" w:rsidRPr="00A03C6F" w:rsidRDefault="00E33F1A" w:rsidP="008C27CB">
                          <w:pPr>
                            <w:pStyle w:val="FooterAddressHeading"/>
                            <w:rPr>
                              <w:b w:val="0"/>
                              <w:bCs w:val="0"/>
                            </w:rPr>
                          </w:pPr>
                          <w:r w:rsidRPr="00A03C6F">
                            <w:rPr>
                              <w:b w:val="0"/>
                              <w:bCs w:val="0"/>
                            </w:rPr>
                            <w:t>Contact Us</w:t>
                          </w:r>
                        </w:p>
                        <w:p w14:paraId="2BE7190B" w14:textId="77777777" w:rsidR="00E33F1A" w:rsidRPr="00A03C6F" w:rsidRDefault="00E33F1A" w:rsidP="008C27CB">
                          <w:pPr>
                            <w:pStyle w:val="FooterAddress"/>
                            <w:rPr>
                              <w:b/>
                              <w:bCs/>
                            </w:rPr>
                          </w:pPr>
                          <w:r w:rsidRPr="00A03C6F">
                            <w:rPr>
                              <w:b/>
                              <w:bCs/>
                            </w:rPr>
                            <w:t>1300 850 600</w:t>
                          </w:r>
                        </w:p>
                        <w:p w14:paraId="5BB89549"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85"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KQbwdZkBAAAbAwAA&#10;DgAAAAAAAAAAAAAAAAAuAgAAZHJzL2Uyb0RvYy54bWxQSwECLQAUAAYACAAAACEAPxA0IdsAAAAF&#10;AQAADwAAAAAAAAAAAAAAAADzAwAAZHJzL2Rvd25yZXYueG1sUEsFBgAAAAAEAAQA8wAAAPsEAAAA&#10;AA==&#10;" filled="f" stroked="f">
              <v:textbox style="mso-fit-shape-to-text:t" inset="0,1pt,0,0">
                <w:txbxContent>
                  <w:p w14:paraId="3DF99C1F" w14:textId="77777777" w:rsidR="00E33F1A" w:rsidRPr="00A03C6F" w:rsidRDefault="00E33F1A" w:rsidP="008C27CB">
                    <w:pPr>
                      <w:pStyle w:val="FooterAddressHeading"/>
                      <w:rPr>
                        <w:b w:val="0"/>
                        <w:bCs w:val="0"/>
                      </w:rPr>
                    </w:pPr>
                    <w:r w:rsidRPr="00A03C6F">
                      <w:rPr>
                        <w:b w:val="0"/>
                        <w:bCs w:val="0"/>
                      </w:rPr>
                      <w:t>Contact Us</w:t>
                    </w:r>
                  </w:p>
                  <w:p w14:paraId="2BE7190B" w14:textId="77777777" w:rsidR="00E33F1A" w:rsidRPr="00A03C6F" w:rsidRDefault="00E33F1A" w:rsidP="008C27CB">
                    <w:pPr>
                      <w:pStyle w:val="FooterAddress"/>
                      <w:rPr>
                        <w:b/>
                        <w:bCs/>
                      </w:rPr>
                    </w:pPr>
                    <w:r w:rsidRPr="00A03C6F">
                      <w:rPr>
                        <w:b/>
                        <w:bCs/>
                      </w:rPr>
                      <w:t>1300 850 600</w:t>
                    </w:r>
                  </w:p>
                  <w:p w14:paraId="5BB89549"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548201696"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6EF3E23D"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D3B3500"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36CF7C7"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86"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" filled="f" stroked="f">
              <v:textbox style="mso-fit-shape-to-text:t" inset="0,3.4pt,0,0">
                <w:txbxContent>
                  <w:p w14:paraId="6EF3E23D"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D3B3500"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36CF7C7"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70208"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332374431"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FD835A5" id="object 2" o:spid="_x0000_s1026" style="position:absolute;margin-left:0;margin-top:0;width:595.3pt;height:102.05pt;z-index:-25144627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F56F1" w14:textId="77777777" w:rsidR="00E33F1A" w:rsidRDefault="00E33F1A">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EB6F1" w14:textId="77777777" w:rsidR="00E33F1A" w:rsidRPr="005A7DDD" w:rsidRDefault="00E33F1A" w:rsidP="00A30332">
    <w:pPr>
      <w:pStyle w:val="FooterFirstLine"/>
    </w:pPr>
    <w:r>
      <w:rPr>
        <w:noProof/>
      </w:rPr>
      <w:drawing>
        <wp:anchor distT="0" distB="0" distL="114300" distR="114300" simplePos="0" relativeHeight="251872256"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56605860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415D3C0E"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30D5AC58" w14:textId="77777777" w:rsidR="00E33F1A" w:rsidRDefault="00E33F1A" w:rsidP="00676CB4">
    <w:pPr>
      <w:pStyle w:val="Footer"/>
    </w:pPr>
  </w:p>
  <w:p w14:paraId="10417BD8" w14:textId="77777777" w:rsidR="00E33F1A" w:rsidRDefault="00E33F1A" w:rsidP="00230C32">
    <w:pPr>
      <w:pStyle w:val="Footer"/>
      <w:spacing w:after="340"/>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F19E"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019595249"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33FEC5DA" w14:textId="77777777" w:rsidR="00E33F1A" w:rsidRPr="00A03C6F" w:rsidRDefault="00E33F1A" w:rsidP="008C27CB">
                          <w:pPr>
                            <w:pStyle w:val="FooterAddressHeading"/>
                            <w:rPr>
                              <w:b w:val="0"/>
                              <w:bCs w:val="0"/>
                            </w:rPr>
                          </w:pPr>
                          <w:r w:rsidRPr="00A03C6F">
                            <w:rPr>
                              <w:b w:val="0"/>
                              <w:bCs w:val="0"/>
                            </w:rPr>
                            <w:t>Contact Us</w:t>
                          </w:r>
                        </w:p>
                        <w:p w14:paraId="4FF91AE7" w14:textId="77777777" w:rsidR="00E33F1A" w:rsidRPr="00A03C6F" w:rsidRDefault="00E33F1A" w:rsidP="008C27CB">
                          <w:pPr>
                            <w:pStyle w:val="FooterAddress"/>
                            <w:rPr>
                              <w:b/>
                              <w:bCs/>
                            </w:rPr>
                          </w:pPr>
                          <w:r w:rsidRPr="00A03C6F">
                            <w:rPr>
                              <w:b/>
                              <w:bCs/>
                            </w:rPr>
                            <w:t>1300 850 600</w:t>
                          </w:r>
                        </w:p>
                        <w:p w14:paraId="228A008A"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87"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RuuhEZkBAAAbAwAA&#10;DgAAAAAAAAAAAAAAAAAuAgAAZHJzL2Uyb0RvYy54bWxQSwECLQAUAAYACAAAACEAPxA0IdsAAAAF&#10;AQAADwAAAAAAAAAAAAAAAADzAwAAZHJzL2Rvd25yZXYueG1sUEsFBgAAAAAEAAQA8wAAAPsEAAAA&#10;AA==&#10;" filled="f" stroked="f">
              <v:textbox style="mso-fit-shape-to-text:t" inset="0,1pt,0,0">
                <w:txbxContent>
                  <w:p w14:paraId="33FEC5DA" w14:textId="77777777" w:rsidR="00E33F1A" w:rsidRPr="00A03C6F" w:rsidRDefault="00E33F1A" w:rsidP="008C27CB">
                    <w:pPr>
                      <w:pStyle w:val="FooterAddressHeading"/>
                      <w:rPr>
                        <w:b w:val="0"/>
                        <w:bCs w:val="0"/>
                      </w:rPr>
                    </w:pPr>
                    <w:r w:rsidRPr="00A03C6F">
                      <w:rPr>
                        <w:b w:val="0"/>
                        <w:bCs w:val="0"/>
                      </w:rPr>
                      <w:t>Contact Us</w:t>
                    </w:r>
                  </w:p>
                  <w:p w14:paraId="4FF91AE7" w14:textId="77777777" w:rsidR="00E33F1A" w:rsidRPr="00A03C6F" w:rsidRDefault="00E33F1A" w:rsidP="008C27CB">
                    <w:pPr>
                      <w:pStyle w:val="FooterAddress"/>
                      <w:rPr>
                        <w:b/>
                        <w:bCs/>
                      </w:rPr>
                    </w:pPr>
                    <w:r w:rsidRPr="00A03C6F">
                      <w:rPr>
                        <w:b/>
                        <w:bCs/>
                      </w:rPr>
                      <w:t>1300 850 600</w:t>
                    </w:r>
                  </w:p>
                  <w:p w14:paraId="228A008A"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891659199"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6B0D0EF4"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6F039A07"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7838F441"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88"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0xyXdZkBAAAbAwAA&#10;DgAAAAAAAAAAAAAAAAAuAgAAZHJzL2Uyb0RvYy54bWxQSwECLQAUAAYACAAAACEAP8rU7dsAAAAE&#10;AQAADwAAAAAAAAAAAAAAAADzAwAAZHJzL2Rvd25yZXYueG1sUEsFBgAAAAAEAAQA8wAAAPsEAAAA&#10;AA==&#10;" filled="f" stroked="f">
              <v:textbox style="mso-fit-shape-to-text:t" inset="0,3.4pt,0,0">
                <w:txbxContent>
                  <w:p w14:paraId="6B0D0EF4"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6F039A07"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7838F441"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74304"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962408629"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6BFA1AD" id="object 2" o:spid="_x0000_s1026" style="position:absolute;margin-left:0;margin-top:0;width:595.3pt;height:102.05pt;z-index:-25144217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72BAA" w14:textId="77777777" w:rsidR="00E33F1A" w:rsidRDefault="00E33F1A">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EF4E5" w14:textId="77777777" w:rsidR="00E33F1A" w:rsidRPr="005A7DDD" w:rsidRDefault="00E33F1A" w:rsidP="00A30332">
    <w:pPr>
      <w:pStyle w:val="FooterFirstLine"/>
    </w:pPr>
    <w:r>
      <w:rPr>
        <w:noProof/>
      </w:rPr>
      <w:drawing>
        <wp:anchor distT="0" distB="0" distL="114300" distR="114300" simplePos="0" relativeHeight="251876352"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67536033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7B85C1D7"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556A4E57" w14:textId="77777777" w:rsidR="00E33F1A" w:rsidRDefault="00E33F1A" w:rsidP="00676CB4">
    <w:pPr>
      <w:pStyle w:val="Footer"/>
    </w:pPr>
  </w:p>
  <w:p w14:paraId="6A4C358C" w14:textId="77777777" w:rsidR="00E33F1A" w:rsidRDefault="00E33F1A" w:rsidP="00230C32">
    <w:pPr>
      <w:pStyle w:val="Footer"/>
      <w:spacing w:after="340"/>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05394"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953032709"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4BA98B17" w14:textId="77777777" w:rsidR="00E33F1A" w:rsidRPr="00A03C6F" w:rsidRDefault="00E33F1A" w:rsidP="008C27CB">
                          <w:pPr>
                            <w:pStyle w:val="FooterAddressHeading"/>
                            <w:rPr>
                              <w:b w:val="0"/>
                              <w:bCs w:val="0"/>
                            </w:rPr>
                          </w:pPr>
                          <w:r w:rsidRPr="00A03C6F">
                            <w:rPr>
                              <w:b w:val="0"/>
                              <w:bCs w:val="0"/>
                            </w:rPr>
                            <w:t>Contact Us</w:t>
                          </w:r>
                        </w:p>
                        <w:p w14:paraId="4249DAB4" w14:textId="77777777" w:rsidR="00E33F1A" w:rsidRPr="00A03C6F" w:rsidRDefault="00E33F1A" w:rsidP="008C27CB">
                          <w:pPr>
                            <w:pStyle w:val="FooterAddress"/>
                            <w:rPr>
                              <w:b/>
                              <w:bCs/>
                            </w:rPr>
                          </w:pPr>
                          <w:r w:rsidRPr="00A03C6F">
                            <w:rPr>
                              <w:b/>
                              <w:bCs/>
                            </w:rPr>
                            <w:t>1300 850 600</w:t>
                          </w:r>
                        </w:p>
                        <w:p w14:paraId="26581411"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89"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99xTvZkBAAAbAwAA&#10;DgAAAAAAAAAAAAAAAAAuAgAAZHJzL2Uyb0RvYy54bWxQSwECLQAUAAYACAAAACEAPxA0IdsAAAAF&#10;AQAADwAAAAAAAAAAAAAAAADzAwAAZHJzL2Rvd25yZXYueG1sUEsFBgAAAAAEAAQA8wAAAPsEAAAA&#10;AA==&#10;" filled="f" stroked="f">
              <v:textbox style="mso-fit-shape-to-text:t" inset="0,1pt,0,0">
                <w:txbxContent>
                  <w:p w14:paraId="4BA98B17" w14:textId="77777777" w:rsidR="00E33F1A" w:rsidRPr="00A03C6F" w:rsidRDefault="00E33F1A" w:rsidP="008C27CB">
                    <w:pPr>
                      <w:pStyle w:val="FooterAddressHeading"/>
                      <w:rPr>
                        <w:b w:val="0"/>
                        <w:bCs w:val="0"/>
                      </w:rPr>
                    </w:pPr>
                    <w:r w:rsidRPr="00A03C6F">
                      <w:rPr>
                        <w:b w:val="0"/>
                        <w:bCs w:val="0"/>
                      </w:rPr>
                      <w:t>Contact Us</w:t>
                    </w:r>
                  </w:p>
                  <w:p w14:paraId="4249DAB4" w14:textId="77777777" w:rsidR="00E33F1A" w:rsidRPr="00A03C6F" w:rsidRDefault="00E33F1A" w:rsidP="008C27CB">
                    <w:pPr>
                      <w:pStyle w:val="FooterAddress"/>
                      <w:rPr>
                        <w:b/>
                        <w:bCs/>
                      </w:rPr>
                    </w:pPr>
                    <w:r w:rsidRPr="00A03C6F">
                      <w:rPr>
                        <w:b/>
                        <w:bCs/>
                      </w:rPr>
                      <w:t>1300 850 600</w:t>
                    </w:r>
                  </w:p>
                  <w:p w14:paraId="26581411"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30779780"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45481D8D"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AA275E6"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591E3ED"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90"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Yitl2ZkBAAAbAwAA&#10;DgAAAAAAAAAAAAAAAAAuAgAAZHJzL2Uyb0RvYy54bWxQSwECLQAUAAYACAAAACEAP8rU7dsAAAAE&#10;AQAADwAAAAAAAAAAAAAAAADzAwAAZHJzL2Rvd25yZXYueG1sUEsFBgAAAAAEAAQA8wAAAPsEAAAA&#10;AA==&#10;" filled="f" stroked="f">
              <v:textbox style="mso-fit-shape-to-text:t" inset="0,3.4pt,0,0">
                <w:txbxContent>
                  <w:p w14:paraId="45481D8D"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AA275E6"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591E3ED"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78400"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999065805"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2BDCF56" id="object 2" o:spid="_x0000_s1026" style="position:absolute;margin-left:0;margin-top:0;width:595.3pt;height:102.05pt;z-index:-25143808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3F42" w14:textId="77777777" w:rsidR="00E33F1A" w:rsidRDefault="00E33F1A">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C7C8E" w14:textId="77777777" w:rsidR="00E33F1A" w:rsidRPr="005A7DDD" w:rsidRDefault="00E33F1A" w:rsidP="00A30332">
    <w:pPr>
      <w:pStyle w:val="FooterFirstLine"/>
    </w:pPr>
    <w:r>
      <w:rPr>
        <w:noProof/>
      </w:rPr>
      <w:drawing>
        <wp:anchor distT="0" distB="0" distL="114300" distR="114300" simplePos="0" relativeHeight="251880448"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75882847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70534912"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4627308C" w14:textId="77777777" w:rsidR="00E33F1A" w:rsidRDefault="00E33F1A" w:rsidP="00676CB4">
    <w:pPr>
      <w:pStyle w:val="Footer"/>
    </w:pPr>
  </w:p>
  <w:p w14:paraId="687E522F" w14:textId="77777777" w:rsidR="00E33F1A" w:rsidRDefault="00E33F1A" w:rsidP="00230C32">
    <w:pPr>
      <w:pStyle w:val="Footer"/>
      <w:spacing w:after="340"/>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5D842"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906118776"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5C61F976" w14:textId="77777777" w:rsidR="00E33F1A" w:rsidRPr="00A03C6F" w:rsidRDefault="00E33F1A" w:rsidP="008C27CB">
                          <w:pPr>
                            <w:pStyle w:val="FooterAddressHeading"/>
                            <w:rPr>
                              <w:b w:val="0"/>
                              <w:bCs w:val="0"/>
                            </w:rPr>
                          </w:pPr>
                          <w:r w:rsidRPr="00A03C6F">
                            <w:rPr>
                              <w:b w:val="0"/>
                              <w:bCs w:val="0"/>
                            </w:rPr>
                            <w:t>Contact Us</w:t>
                          </w:r>
                        </w:p>
                        <w:p w14:paraId="35ABF8E9" w14:textId="77777777" w:rsidR="00E33F1A" w:rsidRPr="00A03C6F" w:rsidRDefault="00E33F1A" w:rsidP="008C27CB">
                          <w:pPr>
                            <w:pStyle w:val="FooterAddress"/>
                            <w:rPr>
                              <w:b/>
                              <w:bCs/>
                            </w:rPr>
                          </w:pPr>
                          <w:r w:rsidRPr="00A03C6F">
                            <w:rPr>
                              <w:b/>
                              <w:bCs/>
                            </w:rPr>
                            <w:t>1300 850 600</w:t>
                          </w:r>
                        </w:p>
                        <w:p w14:paraId="2178E2B4"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91"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CYMQLZmAEAABsDAAAO&#10;AAAAAAAAAAAAAAAAAC4CAABkcnMvZTJvRG9jLnhtbFBLAQItABQABgAIAAAAIQA/EDQh2wAAAAUB&#10;AAAPAAAAAAAAAAAAAAAAAPIDAABkcnMvZG93bnJldi54bWxQSwUGAAAAAAQABADzAAAA+gQAAAAA&#10;" filled="f" stroked="f">
              <v:textbox style="mso-fit-shape-to-text:t" inset="0,1pt,0,0">
                <w:txbxContent>
                  <w:p w14:paraId="5C61F976" w14:textId="77777777" w:rsidR="00E33F1A" w:rsidRPr="00A03C6F" w:rsidRDefault="00E33F1A" w:rsidP="008C27CB">
                    <w:pPr>
                      <w:pStyle w:val="FooterAddressHeading"/>
                      <w:rPr>
                        <w:b w:val="0"/>
                        <w:bCs w:val="0"/>
                      </w:rPr>
                    </w:pPr>
                    <w:r w:rsidRPr="00A03C6F">
                      <w:rPr>
                        <w:b w:val="0"/>
                        <w:bCs w:val="0"/>
                      </w:rPr>
                      <w:t>Contact Us</w:t>
                    </w:r>
                  </w:p>
                  <w:p w14:paraId="35ABF8E9" w14:textId="77777777" w:rsidR="00E33F1A" w:rsidRPr="00A03C6F" w:rsidRDefault="00E33F1A" w:rsidP="008C27CB">
                    <w:pPr>
                      <w:pStyle w:val="FooterAddress"/>
                      <w:rPr>
                        <w:b/>
                        <w:bCs/>
                      </w:rPr>
                    </w:pPr>
                    <w:r w:rsidRPr="00A03C6F">
                      <w:rPr>
                        <w:b/>
                        <w:bCs/>
                      </w:rPr>
                      <w:t>1300 850 600</w:t>
                    </w:r>
                  </w:p>
                  <w:p w14:paraId="2178E2B4"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913074101"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05D98B2A"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05BC6ADB"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85C0790"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92"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DcY0vZkBAAAbAwAA&#10;DgAAAAAAAAAAAAAAAAAuAgAAZHJzL2Uyb0RvYy54bWxQSwECLQAUAAYACAAAACEAP8rU7dsAAAAE&#10;AQAADwAAAAAAAAAAAAAAAADzAwAAZHJzL2Rvd25yZXYueG1sUEsFBgAAAAAEAAQA8wAAAPsEAAAA&#10;AA==&#10;" filled="f" stroked="f">
              <v:textbox style="mso-fit-shape-to-text:t" inset="0,3.4pt,0,0">
                <w:txbxContent>
                  <w:p w14:paraId="05D98B2A"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05BC6ADB"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85C0790"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82496"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130696846"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1714450" id="object 2" o:spid="_x0000_s1026" style="position:absolute;margin-left:0;margin-top:0;width:595.3pt;height:102.05pt;z-index:-25143398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5F65C" w14:textId="77777777" w:rsidR="00E33F1A" w:rsidRDefault="00E33F1A">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B0E8A" w14:textId="77777777" w:rsidR="00E33F1A" w:rsidRPr="005A7DDD" w:rsidRDefault="00E33F1A" w:rsidP="00A30332">
    <w:pPr>
      <w:pStyle w:val="FooterFirstLine"/>
    </w:pPr>
    <w:r>
      <w:rPr>
        <w:noProof/>
      </w:rPr>
      <w:drawing>
        <wp:anchor distT="0" distB="0" distL="114300" distR="114300" simplePos="0" relativeHeight="251884544"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43924200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23D982B3"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6A77DA34" w14:textId="77777777" w:rsidR="00E33F1A" w:rsidRDefault="00E33F1A" w:rsidP="00676CB4">
    <w:pPr>
      <w:pStyle w:val="Footer"/>
    </w:pPr>
  </w:p>
  <w:p w14:paraId="12FADA2E" w14:textId="77777777" w:rsidR="00E33F1A" w:rsidRDefault="00E33F1A" w:rsidP="00230C32">
    <w:pPr>
      <w:pStyle w:val="Footer"/>
      <w:spacing w:after="340"/>
    </w:pP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8D56"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186511403"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67EB9D2C" w14:textId="77777777" w:rsidR="00E33F1A" w:rsidRPr="00A03C6F" w:rsidRDefault="00E33F1A" w:rsidP="008C27CB">
                          <w:pPr>
                            <w:pStyle w:val="FooterAddressHeading"/>
                            <w:rPr>
                              <w:b w:val="0"/>
                              <w:bCs w:val="0"/>
                            </w:rPr>
                          </w:pPr>
                          <w:r w:rsidRPr="00A03C6F">
                            <w:rPr>
                              <w:b w:val="0"/>
                              <w:bCs w:val="0"/>
                            </w:rPr>
                            <w:t>Contact Us</w:t>
                          </w:r>
                        </w:p>
                        <w:p w14:paraId="54F99832" w14:textId="77777777" w:rsidR="00E33F1A" w:rsidRPr="00A03C6F" w:rsidRDefault="00E33F1A" w:rsidP="008C27CB">
                          <w:pPr>
                            <w:pStyle w:val="FooterAddress"/>
                            <w:rPr>
                              <w:b/>
                              <w:bCs/>
                            </w:rPr>
                          </w:pPr>
                          <w:r w:rsidRPr="00A03C6F">
                            <w:rPr>
                              <w:b/>
                              <w:bCs/>
                            </w:rPr>
                            <w:t>1300 850 600</w:t>
                          </w:r>
                        </w:p>
                        <w:p w14:paraId="06508FA2"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93"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1LXGP5kBAAAbAwAA&#10;DgAAAAAAAAAAAAAAAAAuAgAAZHJzL2Uyb0RvYy54bWxQSwECLQAUAAYACAAAACEAPxA0IdsAAAAF&#10;AQAADwAAAAAAAAAAAAAAAADzAwAAZHJzL2Rvd25yZXYueG1sUEsFBgAAAAAEAAQA8wAAAPsEAAAA&#10;AA==&#10;" filled="f" stroked="f">
              <v:textbox style="mso-fit-shape-to-text:t" inset="0,1pt,0,0">
                <w:txbxContent>
                  <w:p w14:paraId="67EB9D2C" w14:textId="77777777" w:rsidR="00E33F1A" w:rsidRPr="00A03C6F" w:rsidRDefault="00E33F1A" w:rsidP="008C27CB">
                    <w:pPr>
                      <w:pStyle w:val="FooterAddressHeading"/>
                      <w:rPr>
                        <w:b w:val="0"/>
                        <w:bCs w:val="0"/>
                      </w:rPr>
                    </w:pPr>
                    <w:r w:rsidRPr="00A03C6F">
                      <w:rPr>
                        <w:b w:val="0"/>
                        <w:bCs w:val="0"/>
                      </w:rPr>
                      <w:t>Contact Us</w:t>
                    </w:r>
                  </w:p>
                  <w:p w14:paraId="54F99832" w14:textId="77777777" w:rsidR="00E33F1A" w:rsidRPr="00A03C6F" w:rsidRDefault="00E33F1A" w:rsidP="008C27CB">
                    <w:pPr>
                      <w:pStyle w:val="FooterAddress"/>
                      <w:rPr>
                        <w:b/>
                        <w:bCs/>
                      </w:rPr>
                    </w:pPr>
                    <w:r w:rsidRPr="00A03C6F">
                      <w:rPr>
                        <w:b/>
                        <w:bCs/>
                      </w:rPr>
                      <w:t>1300 850 600</w:t>
                    </w:r>
                  </w:p>
                  <w:p w14:paraId="06508FA2"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2099286292"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13C54935"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296429C"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98611AC"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94"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QULwW5kBAAAbAwAA&#10;DgAAAAAAAAAAAAAAAAAuAgAAZHJzL2Uyb0RvYy54bWxQSwECLQAUAAYACAAAACEAP8rU7dsAAAAE&#10;AQAADwAAAAAAAAAAAAAAAADzAwAAZHJzL2Rvd25yZXYueG1sUEsFBgAAAAAEAAQA8wAAAPsEAAAA&#10;AA==&#10;" filled="f" stroked="f">
              <v:textbox style="mso-fit-shape-to-text:t" inset="0,3.4pt,0,0">
                <w:txbxContent>
                  <w:p w14:paraId="13C54935"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296429C"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98611AC"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86592"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468876784"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47DA1EC" id="object 2" o:spid="_x0000_s1026" style="position:absolute;margin-left:0;margin-top:0;width:595.3pt;height:102.05pt;z-index:-25142988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ADCD1" w14:textId="77777777" w:rsidR="00E33F1A" w:rsidRDefault="00E33F1A">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50C9A" w14:textId="77777777" w:rsidR="00E33F1A" w:rsidRPr="005A7DDD" w:rsidRDefault="00E33F1A" w:rsidP="00A30332">
    <w:pPr>
      <w:pStyle w:val="FooterFirstLine"/>
    </w:pPr>
    <w:r>
      <w:rPr>
        <w:noProof/>
      </w:rPr>
      <w:drawing>
        <wp:anchor distT="0" distB="0" distL="114300" distR="114300" simplePos="0" relativeHeight="251888640"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56746339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10D12CF1"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43B5C77B" w14:textId="77777777" w:rsidR="00E33F1A" w:rsidRDefault="00E33F1A" w:rsidP="00676CB4">
    <w:pPr>
      <w:pStyle w:val="Footer"/>
    </w:pPr>
  </w:p>
  <w:p w14:paraId="2FB2A0C9" w14:textId="77777777" w:rsidR="00E33F1A" w:rsidRDefault="00E33F1A" w:rsidP="00230C32">
    <w:pPr>
      <w:pStyle w:val="Footer"/>
      <w:spacing w:after="340"/>
    </w:pP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45126"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402588110"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73CF2791" w14:textId="77777777" w:rsidR="00E33F1A" w:rsidRPr="00A03C6F" w:rsidRDefault="00E33F1A" w:rsidP="008C27CB">
                          <w:pPr>
                            <w:pStyle w:val="FooterAddressHeading"/>
                            <w:rPr>
                              <w:b w:val="0"/>
                              <w:bCs w:val="0"/>
                            </w:rPr>
                          </w:pPr>
                          <w:r w:rsidRPr="00A03C6F">
                            <w:rPr>
                              <w:b w:val="0"/>
                              <w:bCs w:val="0"/>
                            </w:rPr>
                            <w:t>Contact Us</w:t>
                          </w:r>
                        </w:p>
                        <w:p w14:paraId="6D2DEBDF" w14:textId="77777777" w:rsidR="00E33F1A" w:rsidRPr="00A03C6F" w:rsidRDefault="00E33F1A" w:rsidP="008C27CB">
                          <w:pPr>
                            <w:pStyle w:val="FooterAddress"/>
                            <w:rPr>
                              <w:b/>
                              <w:bCs/>
                            </w:rPr>
                          </w:pPr>
                          <w:r w:rsidRPr="00A03C6F">
                            <w:rPr>
                              <w:b/>
                              <w:bCs/>
                            </w:rPr>
                            <w:t>1300 850 600</w:t>
                          </w:r>
                        </w:p>
                        <w:p w14:paraId="15BEB024"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95"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C7kEQbmAEAABsDAAAO&#10;AAAAAAAAAAAAAAAAAC4CAABkcnMvZTJvRG9jLnhtbFBLAQItABQABgAIAAAAIQA/EDQh2wAAAAUB&#10;AAAPAAAAAAAAAAAAAAAAAPIDAABkcnMvZG93bnJldi54bWxQSwUGAAAAAAQABADzAAAA+gQAAAAA&#10;" filled="f" stroked="f">
              <v:textbox style="mso-fit-shape-to-text:t" inset="0,1pt,0,0">
                <w:txbxContent>
                  <w:p w14:paraId="73CF2791" w14:textId="77777777" w:rsidR="00E33F1A" w:rsidRPr="00A03C6F" w:rsidRDefault="00E33F1A" w:rsidP="008C27CB">
                    <w:pPr>
                      <w:pStyle w:val="FooterAddressHeading"/>
                      <w:rPr>
                        <w:b w:val="0"/>
                        <w:bCs w:val="0"/>
                      </w:rPr>
                    </w:pPr>
                    <w:r w:rsidRPr="00A03C6F">
                      <w:rPr>
                        <w:b w:val="0"/>
                        <w:bCs w:val="0"/>
                      </w:rPr>
                      <w:t>Contact Us</w:t>
                    </w:r>
                  </w:p>
                  <w:p w14:paraId="6D2DEBDF" w14:textId="77777777" w:rsidR="00E33F1A" w:rsidRPr="00A03C6F" w:rsidRDefault="00E33F1A" w:rsidP="008C27CB">
                    <w:pPr>
                      <w:pStyle w:val="FooterAddress"/>
                      <w:rPr>
                        <w:b/>
                        <w:bCs/>
                      </w:rPr>
                    </w:pPr>
                    <w:r w:rsidRPr="00A03C6F">
                      <w:rPr>
                        <w:b/>
                        <w:bCs/>
                      </w:rPr>
                      <w:t>1300 850 600</w:t>
                    </w:r>
                  </w:p>
                  <w:p w14:paraId="15BEB024"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898144098"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4E3FDAFA"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02C08A02"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F7B1265"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96"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Lmdyf5kBAAAbAwAA&#10;DgAAAAAAAAAAAAAAAAAuAgAAZHJzL2Uyb0RvYy54bWxQSwECLQAUAAYACAAAACEAP8rU7dsAAAAE&#10;AQAADwAAAAAAAAAAAAAAAADzAwAAZHJzL2Rvd25yZXYueG1sUEsFBgAAAAAEAAQA8wAAAPsEAAAA&#10;AA==&#10;" filled="f" stroked="f">
              <v:textbox style="mso-fit-shape-to-text:t" inset="0,3.4pt,0,0">
                <w:txbxContent>
                  <w:p w14:paraId="4E3FDAFA"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02C08A02"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F7B1265"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90688"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758767181"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6E1DDFE" id="object 2" o:spid="_x0000_s1026" style="position:absolute;margin-left:0;margin-top:0;width:595.3pt;height:102.05pt;z-index:-25142579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D270" w14:textId="77777777" w:rsidR="00E33F1A" w:rsidRDefault="00E33F1A">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19F2A" w14:textId="77777777" w:rsidR="00E33F1A" w:rsidRPr="005A7DDD" w:rsidRDefault="00E33F1A" w:rsidP="00A30332">
    <w:pPr>
      <w:pStyle w:val="FooterFirstLine"/>
    </w:pPr>
    <w:r>
      <w:rPr>
        <w:noProof/>
      </w:rPr>
      <w:drawing>
        <wp:anchor distT="0" distB="0" distL="114300" distR="114300" simplePos="0" relativeHeight="251892736"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57768613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27F3D84A"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50BD540A" w14:textId="77777777" w:rsidR="00E33F1A" w:rsidRDefault="00E33F1A" w:rsidP="00676CB4">
    <w:pPr>
      <w:pStyle w:val="Footer"/>
    </w:pPr>
  </w:p>
  <w:p w14:paraId="0A4DF694" w14:textId="77777777" w:rsidR="00E33F1A" w:rsidRDefault="00E33F1A" w:rsidP="00230C32">
    <w:pPr>
      <w:pStyle w:val="Footer"/>
      <w:spacing w:after="340"/>
    </w:pP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BA219"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284736462"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2A859BC7" w14:textId="77777777" w:rsidR="00E33F1A" w:rsidRPr="00A03C6F" w:rsidRDefault="00E33F1A" w:rsidP="008C27CB">
                          <w:pPr>
                            <w:pStyle w:val="FooterAddressHeading"/>
                            <w:rPr>
                              <w:b w:val="0"/>
                              <w:bCs w:val="0"/>
                            </w:rPr>
                          </w:pPr>
                          <w:r w:rsidRPr="00A03C6F">
                            <w:rPr>
                              <w:b w:val="0"/>
                              <w:bCs w:val="0"/>
                            </w:rPr>
                            <w:t>Contact Us</w:t>
                          </w:r>
                        </w:p>
                        <w:p w14:paraId="62B5E421" w14:textId="77777777" w:rsidR="00E33F1A" w:rsidRPr="00A03C6F" w:rsidRDefault="00E33F1A" w:rsidP="008C27CB">
                          <w:pPr>
                            <w:pStyle w:val="FooterAddress"/>
                            <w:rPr>
                              <w:b/>
                              <w:bCs/>
                            </w:rPr>
                          </w:pPr>
                          <w:r w:rsidRPr="00A03C6F">
                            <w:rPr>
                              <w:b/>
                              <w:bCs/>
                            </w:rPr>
                            <w:t>1300 850 600</w:t>
                          </w:r>
                        </w:p>
                        <w:p w14:paraId="76FDA0B9"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97"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1H0Vf5kBAAAbAwAA&#10;DgAAAAAAAAAAAAAAAAAuAgAAZHJzL2Uyb0RvYy54bWxQSwECLQAUAAYACAAAACEAPxA0IdsAAAAF&#10;AQAADwAAAAAAAAAAAAAAAADzAwAAZHJzL2Rvd25yZXYueG1sUEsFBgAAAAAEAAQA8wAAAPsEAAAA&#10;AA==&#10;" filled="f" stroked="f">
              <v:textbox style="mso-fit-shape-to-text:t" inset="0,1pt,0,0">
                <w:txbxContent>
                  <w:p w14:paraId="2A859BC7" w14:textId="77777777" w:rsidR="00E33F1A" w:rsidRPr="00A03C6F" w:rsidRDefault="00E33F1A" w:rsidP="008C27CB">
                    <w:pPr>
                      <w:pStyle w:val="FooterAddressHeading"/>
                      <w:rPr>
                        <w:b w:val="0"/>
                        <w:bCs w:val="0"/>
                      </w:rPr>
                    </w:pPr>
                    <w:r w:rsidRPr="00A03C6F">
                      <w:rPr>
                        <w:b w:val="0"/>
                        <w:bCs w:val="0"/>
                      </w:rPr>
                      <w:t>Contact Us</w:t>
                    </w:r>
                  </w:p>
                  <w:p w14:paraId="62B5E421" w14:textId="77777777" w:rsidR="00E33F1A" w:rsidRPr="00A03C6F" w:rsidRDefault="00E33F1A" w:rsidP="008C27CB">
                    <w:pPr>
                      <w:pStyle w:val="FooterAddress"/>
                      <w:rPr>
                        <w:b/>
                        <w:bCs/>
                      </w:rPr>
                    </w:pPr>
                    <w:r w:rsidRPr="00A03C6F">
                      <w:rPr>
                        <w:b/>
                        <w:bCs/>
                      </w:rPr>
                      <w:t>1300 850 600</w:t>
                    </w:r>
                  </w:p>
                  <w:p w14:paraId="76FDA0B9"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882078694"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106F852B"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1547CFE"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14BE2DB"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198"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" filled="f" stroked="f">
              <v:textbox style="mso-fit-shape-to-text:t" inset="0,3.4pt,0,0">
                <w:txbxContent>
                  <w:p w14:paraId="106F852B"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21547CFE"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414BE2DB"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94784"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46271328"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507EB7" id="object 2" o:spid="_x0000_s1026" style="position:absolute;margin-left:0;margin-top:0;width:595.3pt;height:102.05pt;z-index:-25142169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CDF6A" w14:textId="77777777" w:rsidR="00E33F1A" w:rsidRDefault="00E33F1A">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2D38A" w14:textId="77777777" w:rsidR="00E33F1A" w:rsidRPr="005A7DDD" w:rsidRDefault="00E33F1A" w:rsidP="00A30332">
    <w:pPr>
      <w:pStyle w:val="FooterFirstLine"/>
    </w:pPr>
    <w:r>
      <w:rPr>
        <w:noProof/>
      </w:rPr>
      <w:drawing>
        <wp:anchor distT="0" distB="0" distL="114300" distR="114300" simplePos="0" relativeHeight="251896832"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84193710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247A31F9"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7EDBD2F4" w14:textId="77777777" w:rsidR="00E33F1A" w:rsidRDefault="00E33F1A" w:rsidP="00676CB4">
    <w:pPr>
      <w:pStyle w:val="Footer"/>
    </w:pPr>
  </w:p>
  <w:p w14:paraId="5238CF01" w14:textId="77777777" w:rsidR="00E33F1A" w:rsidRDefault="00E33F1A" w:rsidP="00230C32">
    <w:pPr>
      <w:pStyle w:val="Footer"/>
      <w:spacing w:after="340"/>
    </w:pP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344F2"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136933819"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2B1EE4BF" w14:textId="77777777" w:rsidR="00E33F1A" w:rsidRPr="00A03C6F" w:rsidRDefault="00E33F1A" w:rsidP="008C27CB">
                          <w:pPr>
                            <w:pStyle w:val="FooterAddressHeading"/>
                            <w:rPr>
                              <w:b w:val="0"/>
                              <w:bCs w:val="0"/>
                            </w:rPr>
                          </w:pPr>
                          <w:r w:rsidRPr="00A03C6F">
                            <w:rPr>
                              <w:b w:val="0"/>
                              <w:bCs w:val="0"/>
                            </w:rPr>
                            <w:t>Contact Us</w:t>
                          </w:r>
                        </w:p>
                        <w:p w14:paraId="5B3A2E0E" w14:textId="77777777" w:rsidR="00E33F1A" w:rsidRPr="00A03C6F" w:rsidRDefault="00E33F1A" w:rsidP="008C27CB">
                          <w:pPr>
                            <w:pStyle w:val="FooterAddress"/>
                            <w:rPr>
                              <w:b/>
                              <w:bCs/>
                            </w:rPr>
                          </w:pPr>
                          <w:r w:rsidRPr="00A03C6F">
                            <w:rPr>
                              <w:b/>
                              <w:bCs/>
                            </w:rPr>
                            <w:t>1300 850 600</w:t>
                          </w:r>
                        </w:p>
                        <w:p w14:paraId="6205B18A"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199"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ZUrn05kBAAAbAwAA&#10;DgAAAAAAAAAAAAAAAAAuAgAAZHJzL2Uyb0RvYy54bWxQSwECLQAUAAYACAAAACEAPxA0IdsAAAAF&#10;AQAADwAAAAAAAAAAAAAAAADzAwAAZHJzL2Rvd25yZXYueG1sUEsFBgAAAAAEAAQA8wAAAPsEAAAA&#10;AA==&#10;" filled="f" stroked="f">
              <v:textbox style="mso-fit-shape-to-text:t" inset="0,1pt,0,0">
                <w:txbxContent>
                  <w:p w14:paraId="2B1EE4BF" w14:textId="77777777" w:rsidR="00E33F1A" w:rsidRPr="00A03C6F" w:rsidRDefault="00E33F1A" w:rsidP="008C27CB">
                    <w:pPr>
                      <w:pStyle w:val="FooterAddressHeading"/>
                      <w:rPr>
                        <w:b w:val="0"/>
                        <w:bCs w:val="0"/>
                      </w:rPr>
                    </w:pPr>
                    <w:r w:rsidRPr="00A03C6F">
                      <w:rPr>
                        <w:b w:val="0"/>
                        <w:bCs w:val="0"/>
                      </w:rPr>
                      <w:t>Contact Us</w:t>
                    </w:r>
                  </w:p>
                  <w:p w14:paraId="5B3A2E0E" w14:textId="77777777" w:rsidR="00E33F1A" w:rsidRPr="00A03C6F" w:rsidRDefault="00E33F1A" w:rsidP="008C27CB">
                    <w:pPr>
                      <w:pStyle w:val="FooterAddress"/>
                      <w:rPr>
                        <w:b/>
                        <w:bCs/>
                      </w:rPr>
                    </w:pPr>
                    <w:r w:rsidRPr="00A03C6F">
                      <w:rPr>
                        <w:b/>
                        <w:bCs/>
                      </w:rPr>
                      <w:t>1300 850 600</w:t>
                    </w:r>
                  </w:p>
                  <w:p w14:paraId="6205B18A"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1574542608"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2D71B962"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EE1B78B"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344B529F"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200"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" filled="f" stroked="f">
              <v:textbox style="mso-fit-shape-to-text:t" inset="0,3.4pt,0,0">
                <w:txbxContent>
                  <w:p w14:paraId="2D71B962"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7EE1B78B"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344B529F"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898880"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738525476"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8833DF7" id="object 2" o:spid="_x0000_s1026" style="position:absolute;margin-left:0;margin-top:0;width:595.3pt;height:102.05pt;z-index:-25141760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AF2EF" w14:textId="77777777" w:rsidR="00E33F1A" w:rsidRDefault="00E33F1A">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5F276" w14:textId="77777777" w:rsidR="00E33F1A" w:rsidRPr="005A7DDD" w:rsidRDefault="00E33F1A" w:rsidP="00A30332">
    <w:pPr>
      <w:pStyle w:val="FooterFirstLine"/>
    </w:pPr>
    <w:r>
      <w:rPr>
        <w:noProof/>
      </w:rPr>
      <w:drawing>
        <wp:anchor distT="0" distB="0" distL="114300" distR="114300" simplePos="0" relativeHeight="251900928"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01246097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7D136FDB" w14:textId="77777777" w:rsidR="00E33F1A" w:rsidRDefault="00E33F1A"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6DB72056" w14:textId="77777777" w:rsidR="00E33F1A" w:rsidRDefault="00E33F1A" w:rsidP="00676CB4">
    <w:pPr>
      <w:pStyle w:val="Footer"/>
    </w:pPr>
  </w:p>
  <w:p w14:paraId="25608625" w14:textId="77777777" w:rsidR="00E33F1A" w:rsidRDefault="00E33F1A" w:rsidP="00230C32">
    <w:pPr>
      <w:pStyle w:val="Footer"/>
      <w:spacing w:after="340"/>
    </w:pP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D2D42" w14:textId="77777777" w:rsidR="00E33F1A" w:rsidRDefault="00E33F1A"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746101273"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411A28E5" w14:textId="77777777" w:rsidR="00E33F1A" w:rsidRPr="00A03C6F" w:rsidRDefault="00E33F1A" w:rsidP="008C27CB">
                          <w:pPr>
                            <w:pStyle w:val="FooterAddressHeading"/>
                            <w:rPr>
                              <w:b w:val="0"/>
                              <w:bCs w:val="0"/>
                            </w:rPr>
                          </w:pPr>
                          <w:r w:rsidRPr="00A03C6F">
                            <w:rPr>
                              <w:b w:val="0"/>
                              <w:bCs w:val="0"/>
                            </w:rPr>
                            <w:t>Contact Us</w:t>
                          </w:r>
                        </w:p>
                        <w:p w14:paraId="239FADCA" w14:textId="77777777" w:rsidR="00E33F1A" w:rsidRPr="00A03C6F" w:rsidRDefault="00E33F1A" w:rsidP="008C27CB">
                          <w:pPr>
                            <w:pStyle w:val="FooterAddress"/>
                            <w:rPr>
                              <w:b/>
                              <w:bCs/>
                            </w:rPr>
                          </w:pPr>
                          <w:r w:rsidRPr="00A03C6F">
                            <w:rPr>
                              <w:b/>
                              <w:bCs/>
                            </w:rPr>
                            <w:t>1300 850 600</w:t>
                          </w:r>
                        </w:p>
                        <w:p w14:paraId="3FDAD4A2" w14:textId="77777777" w:rsidR="00E33F1A" w:rsidRPr="00A03C6F" w:rsidRDefault="00E33F1A"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201"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" filled="f" stroked="f">
              <v:textbox style="mso-fit-shape-to-text:t" inset="0,1pt,0,0">
                <w:txbxContent>
                  <w:p w14:paraId="411A28E5" w14:textId="77777777" w:rsidR="00E33F1A" w:rsidRPr="00A03C6F" w:rsidRDefault="00E33F1A" w:rsidP="008C27CB">
                    <w:pPr>
                      <w:pStyle w:val="FooterAddressHeading"/>
                      <w:rPr>
                        <w:b w:val="0"/>
                        <w:bCs w:val="0"/>
                      </w:rPr>
                    </w:pPr>
                    <w:r w:rsidRPr="00A03C6F">
                      <w:rPr>
                        <w:b w:val="0"/>
                        <w:bCs w:val="0"/>
                      </w:rPr>
                      <w:t>Contact Us</w:t>
                    </w:r>
                  </w:p>
                  <w:p w14:paraId="239FADCA" w14:textId="77777777" w:rsidR="00E33F1A" w:rsidRPr="00A03C6F" w:rsidRDefault="00E33F1A" w:rsidP="008C27CB">
                    <w:pPr>
                      <w:pStyle w:val="FooterAddress"/>
                      <w:rPr>
                        <w:b/>
                        <w:bCs/>
                      </w:rPr>
                    </w:pPr>
                    <w:r w:rsidRPr="00A03C6F">
                      <w:rPr>
                        <w:b/>
                        <w:bCs/>
                      </w:rPr>
                      <w:t>1300 850 600</w:t>
                    </w:r>
                  </w:p>
                  <w:p w14:paraId="3FDAD4A2" w14:textId="77777777" w:rsidR="00E33F1A" w:rsidRPr="00A03C6F" w:rsidRDefault="00E33F1A"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542289746"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54E40C90"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4BC2CC66"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B2847F7"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202"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" filled="f" stroked="f">
              <v:textbox style="mso-fit-shape-to-text:t" inset="0,3.4pt,0,0">
                <w:txbxContent>
                  <w:p w14:paraId="54E40C90" w14:textId="77777777" w:rsidR="00E33F1A" w:rsidRDefault="00E33F1A"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4BC2CC66" w14:textId="77777777" w:rsidR="00E33F1A" w:rsidRPr="008C27CB" w:rsidRDefault="00E33F1A"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0B2847F7" w14:textId="77777777" w:rsidR="00E33F1A" w:rsidRDefault="00E33F1A"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Pr="008C27CB">
      <w:rPr>
        <w:noProof/>
      </w:rPr>
      <mc:AlternateContent>
        <mc:Choice Requires="wps">
          <w:drawing>
            <wp:anchor distT="0" distB="0" distL="114300" distR="114300" simplePos="0" relativeHeight="251902976"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1725662885"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2FBEFB2" id="object 2" o:spid="_x0000_s1026" style="position:absolute;margin-left:0;margin-top:0;width:595.3pt;height:102.05pt;z-index:-25141350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52AB6" w14:textId="77777777" w:rsidR="00A03C6F" w:rsidRDefault="00A03C6F">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6C38E" w14:textId="77777777" w:rsidR="005C0106" w:rsidRPr="005A7DDD" w:rsidRDefault="005A7DDD" w:rsidP="00A30332">
    <w:pPr>
      <w:pStyle w:val="FooterFirstLine"/>
    </w:pPr>
    <w:r>
      <w:rPr>
        <w:noProof/>
      </w:rPr>
      <w:drawing>
        <wp:anchor distT="0" distB="0" distL="114300" distR="114300" simplePos="0" relativeHeight="251659264" behindDoc="1" locked="1" layoutInCell="1" allowOverlap="1" wp14:anchorId="773AD415" wp14:editId="26E71C32">
          <wp:simplePos x="0" y="0"/>
          <wp:positionH relativeFrom="margin">
            <wp:posOffset>-28575</wp:posOffset>
          </wp:positionH>
          <wp:positionV relativeFrom="paragraph">
            <wp:posOffset>313055</wp:posOffset>
          </wp:positionV>
          <wp:extent cx="1206000" cy="273600"/>
          <wp:effectExtent l="0" t="0" r="0" b="0"/>
          <wp:wrapNone/>
          <wp:docPr id="167545578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0938CA7F" w14:textId="77777777" w:rsidR="005C0106" w:rsidRDefault="005C0106"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62BD2E8B" w14:textId="77777777" w:rsidR="005C0106" w:rsidRDefault="005C0106" w:rsidP="00676CB4">
    <w:pPr>
      <w:pStyle w:val="Footer"/>
    </w:pPr>
  </w:p>
  <w:p w14:paraId="0EAF847C" w14:textId="77777777" w:rsidR="00230C32" w:rsidRDefault="00230C32" w:rsidP="00230C32">
    <w:pPr>
      <w:pStyle w:val="Footer"/>
      <w:spacing w:after="340"/>
    </w:pP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7BF4" w14:textId="77777777" w:rsidR="00A30332" w:rsidRDefault="00A30332" w:rsidP="008C27CB">
    <w:pPr>
      <w:pStyle w:val="Footer"/>
      <w:spacing w:before="600"/>
    </w:pPr>
    <w:r w:rsidRPr="00A30332">
      <w:rPr>
        <w:noProof/>
      </w:rPr>
      <mc:AlternateContent>
        <mc:Choice Requires="wps">
          <w:drawing>
            <wp:inline distT="0" distB="0" distL="0" distR="0" wp14:anchorId="3DF3D9BF" wp14:editId="4EF55BA3">
              <wp:extent cx="2772000" cy="678815"/>
              <wp:effectExtent l="0" t="0" r="0" b="0"/>
              <wp:docPr id="3" name="Text Box"/>
              <wp:cNvGraphicFramePr/>
              <a:graphic xmlns:a="http://schemas.openxmlformats.org/drawingml/2006/main">
                <a:graphicData uri="http://schemas.microsoft.com/office/word/2010/wordprocessingShape">
                  <wps:wsp>
                    <wps:cNvSpPr txBox="1"/>
                    <wps:spPr>
                      <a:xfrm>
                        <a:off x="0" y="0"/>
                        <a:ext cx="2772000" cy="678815"/>
                      </a:xfrm>
                      <a:prstGeom prst="rect">
                        <a:avLst/>
                      </a:prstGeom>
                    </wps:spPr>
                    <wps:txbx>
                      <w:txbxContent>
                        <w:p w14:paraId="11C6285B" w14:textId="77777777" w:rsidR="00A30332" w:rsidRPr="00A03C6F" w:rsidRDefault="00A30332" w:rsidP="008C27CB">
                          <w:pPr>
                            <w:pStyle w:val="FooterAddressHeading"/>
                            <w:rPr>
                              <w:b w:val="0"/>
                              <w:bCs w:val="0"/>
                            </w:rPr>
                          </w:pPr>
                          <w:r w:rsidRPr="00A03C6F">
                            <w:rPr>
                              <w:b w:val="0"/>
                              <w:bCs w:val="0"/>
                            </w:rPr>
                            <w:t>Contact Us</w:t>
                          </w:r>
                        </w:p>
                        <w:p w14:paraId="7A06F7C8" w14:textId="77777777" w:rsidR="00A30332" w:rsidRPr="00A03C6F" w:rsidRDefault="00A30332" w:rsidP="008C27CB">
                          <w:pPr>
                            <w:pStyle w:val="FooterAddress"/>
                            <w:rPr>
                              <w:b/>
                              <w:bCs/>
                            </w:rPr>
                          </w:pPr>
                          <w:r w:rsidRPr="00A03C6F">
                            <w:rPr>
                              <w:b/>
                              <w:bCs/>
                            </w:rPr>
                            <w:t>1300 850 600</w:t>
                          </w:r>
                        </w:p>
                        <w:p w14:paraId="785CB3DB" w14:textId="77777777" w:rsidR="00A30332" w:rsidRPr="00A03C6F" w:rsidRDefault="00A30332" w:rsidP="008C27CB">
                          <w:pPr>
                            <w:pStyle w:val="FooterAddress"/>
                            <w:rPr>
                              <w:b/>
                              <w:bCs/>
                            </w:rPr>
                          </w:pPr>
                          <w:r w:rsidRPr="00A03C6F">
                            <w:rPr>
                              <w:b/>
                              <w:bCs/>
                            </w:rPr>
                            <w:t xml:space="preserve">mornpen.vic.gov.au </w:t>
                          </w:r>
                          <w:hyperlink r:id="rId1" w:history="1">
                            <w:r w:rsidRPr="00A03C6F">
                              <w:rPr>
                                <w:rStyle w:val="Hyperlink"/>
                                <w:b/>
                                <w:bCs/>
                                <w:color w:val="auto"/>
                                <w:u w:val="none"/>
                              </w:rPr>
                              <w:t>customerservice@mornpen.vic.gov.au</w:t>
                            </w:r>
                          </w:hyperlink>
                        </w:p>
                      </w:txbxContent>
                    </wps:txbx>
                    <wps:bodyPr vert="horz" wrap="square" lIns="0" tIns="12700" rIns="0" bIns="0" rtlCol="0">
                      <a:spAutoFit/>
                    </wps:bodyPr>
                  </wps:wsp>
                </a:graphicData>
              </a:graphic>
            </wp:inline>
          </w:drawing>
        </mc:Choice>
        <mc:Fallback>
          <w:pict>
            <v:shapetype w14:anchorId="3DF3D9BF" id="_x0000_t202" coordsize="21600,21600" o:spt="202" path="m,l,21600r21600,l21600,xe">
              <v:stroke joinstyle="miter"/>
              <v:path gradientshapeok="t" o:connecttype="rect"/>
            </v:shapetype>
            <v:shape id="_x0000_s1203" type="#_x0000_t202" style="width:218.25pt;height: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" filled="f" stroked="f">
              <v:textbox style="mso-fit-shape-to-text:t" inset="0,1pt,0,0">
                <w:txbxContent>
                  <w:p w14:paraId="11C6285B" w14:textId="77777777" w:rsidR="00A30332" w:rsidRPr="00A03C6F" w:rsidRDefault="00A30332" w:rsidP="008C27CB">
                    <w:pPr>
                      <w:pStyle w:val="FooterAddressHeading"/>
                      <w:rPr>
                        <w:b w:val="0"/>
                        <w:bCs w:val="0"/>
                      </w:rPr>
                    </w:pPr>
                    <w:r w:rsidRPr="00A03C6F">
                      <w:rPr>
                        <w:b w:val="0"/>
                        <w:bCs w:val="0"/>
                      </w:rPr>
                      <w:t>Contact Us</w:t>
                    </w:r>
                  </w:p>
                  <w:p w14:paraId="7A06F7C8" w14:textId="77777777" w:rsidR="00A30332" w:rsidRPr="00A03C6F" w:rsidRDefault="00A30332" w:rsidP="008C27CB">
                    <w:pPr>
                      <w:pStyle w:val="FooterAddress"/>
                      <w:rPr>
                        <w:b/>
                        <w:bCs/>
                      </w:rPr>
                    </w:pPr>
                    <w:r w:rsidRPr="00A03C6F">
                      <w:rPr>
                        <w:b/>
                        <w:bCs/>
                      </w:rPr>
                      <w:t>1300 850 600</w:t>
                    </w:r>
                  </w:p>
                  <w:p w14:paraId="785CB3DB" w14:textId="77777777" w:rsidR="00A30332" w:rsidRPr="00A03C6F" w:rsidRDefault="00A30332" w:rsidP="008C27CB">
                    <w:pPr>
                      <w:pStyle w:val="FooterAddress"/>
                      <w:rPr>
                        <w:b/>
                        <w:bCs/>
                      </w:rPr>
                    </w:pPr>
                    <w:r w:rsidRPr="00A03C6F">
                      <w:rPr>
                        <w:b/>
                        <w:bCs/>
                      </w:rPr>
                      <w:t xml:space="preserve">mornpen.vic.gov.au </w:t>
                    </w:r>
                    <w:hyperlink r:id="rId2" w:history="1">
                      <w:r w:rsidRPr="00A03C6F">
                        <w:rPr>
                          <w:rStyle w:val="Hyperlink"/>
                          <w:b/>
                          <w:bCs/>
                          <w:color w:val="auto"/>
                          <w:u w:val="none"/>
                        </w:rPr>
                        <w:t>customerservice@mornpen.vic.gov.au</w:t>
                      </w:r>
                    </w:hyperlink>
                  </w:p>
                </w:txbxContent>
              </v:textbox>
              <w10:anchorlock/>
            </v:shape>
          </w:pict>
        </mc:Fallback>
      </mc:AlternateContent>
    </w:r>
    <w:r w:rsidRPr="00A30332">
      <w:rPr>
        <w:noProof/>
      </w:rPr>
      <mc:AlternateContent>
        <mc:Choice Requires="wps">
          <w:drawing>
            <wp:inline distT="0" distB="0" distL="0" distR="0" wp14:anchorId="35C96198" wp14:editId="09B1D4D8">
              <wp:extent cx="2592000" cy="482600"/>
              <wp:effectExtent l="0" t="0" r="0" b="0"/>
              <wp:docPr id="4" name="Text Box 2"/>
              <wp:cNvGraphicFramePr/>
              <a:graphic xmlns:a="http://schemas.openxmlformats.org/drawingml/2006/main">
                <a:graphicData uri="http://schemas.microsoft.com/office/word/2010/wordprocessingShape">
                  <wps:wsp>
                    <wps:cNvSpPr txBox="1"/>
                    <wps:spPr>
                      <a:xfrm>
                        <a:off x="0" y="0"/>
                        <a:ext cx="2592000" cy="482600"/>
                      </a:xfrm>
                      <a:prstGeom prst="rect">
                        <a:avLst/>
                      </a:prstGeom>
                    </wps:spPr>
                    <wps:txbx>
                      <w:txbxContent>
                        <w:p w14:paraId="448E108E" w14:textId="77777777" w:rsidR="00A30332" w:rsidRDefault="00A30332"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91DE8A9" w14:textId="77777777" w:rsidR="00A30332" w:rsidRPr="008C27CB" w:rsidRDefault="00A30332"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B736367" w14:textId="77777777" w:rsidR="00A30332" w:rsidRDefault="00A30332"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wps:txbx>
                    <wps:bodyPr vert="horz" wrap="square" lIns="0" tIns="43180" rIns="0" bIns="0" rtlCol="0">
                      <a:spAutoFit/>
                    </wps:bodyPr>
                  </wps:wsp>
                </a:graphicData>
              </a:graphic>
            </wp:inline>
          </w:drawing>
        </mc:Choice>
        <mc:Fallback>
          <w:pict>
            <v:shape w14:anchorId="35C96198" id="_x0000_s1204" type="#_x0000_t202" style="width:204.1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" filled="f" stroked="f">
              <v:textbox style="mso-fit-shape-to-text:t" inset="0,3.4pt,0,0">
                <w:txbxContent>
                  <w:p w14:paraId="448E108E" w14:textId="77777777" w:rsidR="00A30332" w:rsidRDefault="00A30332" w:rsidP="008C27CB">
                    <w:pPr>
                      <w:pStyle w:val="FooterAddress"/>
                    </w:pPr>
                    <w:r>
                      <w:t>By</w:t>
                    </w:r>
                    <w:r>
                      <w:rPr>
                        <w:spacing w:val="-3"/>
                      </w:rPr>
                      <w:t xml:space="preserve"> </w:t>
                    </w:r>
                    <w:r>
                      <w:t>post:</w:t>
                    </w:r>
                    <w:r>
                      <w:rPr>
                        <w:spacing w:val="-2"/>
                      </w:rPr>
                      <w:t xml:space="preserve"> </w:t>
                    </w:r>
                    <w:r>
                      <w:t>Private</w:t>
                    </w:r>
                    <w:r>
                      <w:rPr>
                        <w:spacing w:val="-2"/>
                      </w:rPr>
                      <w:t xml:space="preserve"> </w:t>
                    </w:r>
                    <w:r>
                      <w:t>Bag</w:t>
                    </w:r>
                    <w:r>
                      <w:rPr>
                        <w:spacing w:val="-3"/>
                      </w:rPr>
                      <w:t xml:space="preserve"> </w:t>
                    </w:r>
                    <w:r>
                      <w:rPr>
                        <w:spacing w:val="-2"/>
                      </w:rPr>
                      <w:t>1000,</w:t>
                    </w:r>
                  </w:p>
                  <w:p w14:paraId="191DE8A9" w14:textId="77777777" w:rsidR="00A30332" w:rsidRPr="008C27CB" w:rsidRDefault="00A30332" w:rsidP="008C27CB">
                    <w:pPr>
                      <w:pStyle w:val="FooterAddress"/>
                      <w:rPr>
                        <w:rFonts w:ascii="Poppins Light" w:hAnsi="Poppins Light" w:cs="Poppins Light"/>
                        <w:spacing w:val="0"/>
                        <w:szCs w:val="16"/>
                      </w:rPr>
                    </w:pPr>
                    <w:r w:rsidRPr="008C27CB">
                      <w:rPr>
                        <w:rFonts w:ascii="Poppins Light" w:hAnsi="Poppins Light" w:cs="Poppins Light"/>
                        <w:spacing w:val="0"/>
                        <w:szCs w:val="16"/>
                      </w:rPr>
                      <w:t>90 Besgrove Street, Rosebud VIC 3939</w:t>
                    </w:r>
                  </w:p>
                  <w:p w14:paraId="2B736367" w14:textId="77777777" w:rsidR="00A30332" w:rsidRDefault="00A30332" w:rsidP="008C27CB">
                    <w:pPr>
                      <w:pStyle w:val="FooterAddress"/>
                      <w:rPr>
                        <w:rFonts w:ascii="Poppins Light" w:hAnsi="Poppins Light" w:cs="Poppins Light"/>
                        <w:szCs w:val="16"/>
                      </w:rPr>
                    </w:pPr>
                    <w:r>
                      <w:rPr>
                        <w:rFonts w:ascii="Poppins Light" w:hAnsi="Poppins Light" w:cs="Poppins Light"/>
                        <w:szCs w:val="16"/>
                      </w:rPr>
                      <w:t xml:space="preserve">ABN: 53 159 890 </w:t>
                    </w:r>
                    <w:r>
                      <w:rPr>
                        <w:rFonts w:ascii="Poppins Light" w:hAnsi="Poppins Light" w:cs="Poppins Light"/>
                        <w:spacing w:val="-5"/>
                        <w:szCs w:val="16"/>
                      </w:rPr>
                      <w:t>143</w:t>
                    </w:r>
                  </w:p>
                </w:txbxContent>
              </v:textbox>
              <w10:anchorlock/>
            </v:shape>
          </w:pict>
        </mc:Fallback>
      </mc:AlternateContent>
    </w:r>
    <w:r w:rsidR="008C27CB" w:rsidRPr="008C27CB">
      <w:rPr>
        <w:noProof/>
      </w:rPr>
      <mc:AlternateContent>
        <mc:Choice Requires="wps">
          <w:drawing>
            <wp:anchor distT="0" distB="0" distL="114300" distR="114300" simplePos="0" relativeHeight="251661312" behindDoc="1" locked="0" layoutInCell="1" allowOverlap="1" wp14:anchorId="063F2708" wp14:editId="3FC9191A">
              <wp:simplePos x="0" y="0"/>
              <wp:positionH relativeFrom="page">
                <wp:align>left</wp:align>
              </wp:positionH>
              <wp:positionV relativeFrom="page">
                <wp:align>bottom</wp:align>
              </wp:positionV>
              <wp:extent cx="7560000" cy="1296000"/>
              <wp:effectExtent l="0" t="0" r="3175" b="0"/>
              <wp:wrapNone/>
              <wp:docPr id="2" name="object 2"/>
              <wp:cNvGraphicFramePr/>
              <a:graphic xmlns:a="http://schemas.openxmlformats.org/drawingml/2006/main">
                <a:graphicData uri="http://schemas.microsoft.com/office/word/2010/wordprocessingShape">
                  <wps:wsp>
                    <wps:cNvSpPr/>
                    <wps:spPr>
                      <a:xfrm>
                        <a:off x="0" y="0"/>
                        <a:ext cx="7560000" cy="1296000"/>
                      </a:xfrm>
                      <a:custGeom>
                        <a:avLst/>
                        <a:gdLst/>
                        <a:ahLst/>
                        <a:cxnLst/>
                        <a:rect l="l" t="t" r="r" b="b"/>
                        <a:pathLst>
                          <a:path w="7560309" h="1296034">
                            <a:moveTo>
                              <a:pt x="7559992" y="0"/>
                            </a:moveTo>
                            <a:lnTo>
                              <a:pt x="0" y="0"/>
                            </a:lnTo>
                            <a:lnTo>
                              <a:pt x="0" y="1295996"/>
                            </a:lnTo>
                            <a:lnTo>
                              <a:pt x="7559992" y="1295996"/>
                            </a:lnTo>
                            <a:lnTo>
                              <a:pt x="7559992" y="0"/>
                            </a:lnTo>
                            <a:close/>
                          </a:path>
                        </a:pathLst>
                      </a:custGeom>
                      <a:solidFill>
                        <a:srgbClr val="C6DA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9F2A65E" id="object 2" o:spid="_x0000_s1026" style="position:absolute;margin-left:0;margin-top:0;width:595.3pt;height:102.05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coordsize="7560309,129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" path="m7559992,l,,,1295996r7559992,l7559992,xe" fillcolor="#c6daff"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6339F" w14:textId="77777777" w:rsidR="00E11D17" w:rsidRPr="00026DC2" w:rsidRDefault="00E11D17" w:rsidP="007A42F5">
      <w:pPr>
        <w:ind w:right="7370"/>
      </w:pPr>
      <w:r>
        <w:rPr>
          <w:noProof/>
        </w:rPr>
        <w:pict w14:anchorId="6C46F098">
          <v:rect id="_x0000_i1025" alt="" style="width:.1pt;height:.05pt;mso-width-percent:0;mso-height-percent:0;mso-width-percent:0;mso-height-percent:0" o:hrpct="1" o:hralign="center" o:hrstd="t" o:hr="t" fillcolor="#a0a0a0" stroked="f"/>
        </w:pict>
      </w:r>
    </w:p>
  </w:footnote>
  <w:footnote w:type="continuationSeparator" w:id="0">
    <w:p w14:paraId="1141D80C" w14:textId="77777777" w:rsidR="00E11D17" w:rsidRDefault="00E11D17" w:rsidP="007A42F5">
      <w:pPr>
        <w:ind w:right="7370"/>
      </w:pPr>
      <w:r>
        <w:rPr>
          <w:noProof/>
        </w:rPr>
        <w:pict w14:anchorId="7888DFAA">
          <v:rect id="_x0000_i1026" alt="" style="width:.45pt;height:.05pt;mso-width-percent:0;mso-height-percent:0;mso-width-percent:0;mso-height-percent:0" o:hrpct="1" o:hralign="center" o:hrstd="t" o:hr="t" fillcolor="#a0a0a0" stroked="f"/>
        </w:pict>
      </w:r>
    </w:p>
  </w:footnote>
  <w:footnote w:type="continuationNotice" w:id="1">
    <w:p w14:paraId="6AA32778" w14:textId="77777777" w:rsidR="00E11D17" w:rsidRDefault="00E11D17" w:rsidP="002B71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A4021" w14:textId="77777777" w:rsidR="00E33F1A" w:rsidRDefault="00E33F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18522" w14:textId="77777777" w:rsidR="00E33F1A" w:rsidRDefault="00E33F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4C173" w14:textId="77777777" w:rsidR="00E33F1A" w:rsidRDefault="00E33F1A" w:rsidP="00A30332">
    <w:pPr>
      <w:pStyle w:val="Header"/>
      <w:spacing w:after="2040"/>
    </w:pPr>
    <w:r w:rsidRPr="00676CB4">
      <w:rPr>
        <w:noProof/>
      </w:rPr>
      <w:drawing>
        <wp:anchor distT="0" distB="0" distL="114300" distR="114300" simplePos="0" relativeHeight="251664384"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019057829"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3F48" w14:textId="77777777" w:rsidR="00E33F1A" w:rsidRDefault="00E33F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BFCF7" w14:textId="77777777" w:rsidR="00E33F1A" w:rsidRDefault="00E33F1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5C76D" w14:textId="77777777" w:rsidR="00E33F1A" w:rsidRDefault="00E33F1A" w:rsidP="00A30332">
    <w:pPr>
      <w:pStyle w:val="Header"/>
      <w:spacing w:after="2040"/>
    </w:pPr>
    <w:r w:rsidRPr="00676CB4">
      <w:rPr>
        <w:noProof/>
      </w:rPr>
      <w:drawing>
        <wp:anchor distT="0" distB="0" distL="114300" distR="114300" simplePos="0" relativeHeight="251668480"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748579525"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8EE84" w14:textId="77777777" w:rsidR="00E33F1A" w:rsidRDefault="00E33F1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FAC13" w14:textId="77777777" w:rsidR="00E33F1A" w:rsidRDefault="00E33F1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EFBFA" w14:textId="77777777" w:rsidR="00E33F1A" w:rsidRDefault="00E33F1A" w:rsidP="00A30332">
    <w:pPr>
      <w:pStyle w:val="Header"/>
      <w:spacing w:after="2040"/>
    </w:pPr>
    <w:r w:rsidRPr="00676CB4">
      <w:rPr>
        <w:noProof/>
      </w:rPr>
      <w:drawing>
        <wp:anchor distT="0" distB="0" distL="114300" distR="114300" simplePos="0" relativeHeight="251672576"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227895678"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51EE5" w14:textId="77777777" w:rsidR="00E33F1A" w:rsidRDefault="00E33F1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BF441" w14:textId="77777777" w:rsidR="00E33F1A" w:rsidRDefault="00E33F1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45A82" w14:textId="77777777" w:rsidR="00E33F1A" w:rsidRDefault="00E33F1A" w:rsidP="00A30332">
    <w:pPr>
      <w:pStyle w:val="Header"/>
      <w:spacing w:after="2040"/>
    </w:pPr>
    <w:r w:rsidRPr="00676CB4">
      <w:rPr>
        <w:noProof/>
      </w:rPr>
      <w:drawing>
        <wp:anchor distT="0" distB="0" distL="114300" distR="114300" simplePos="0" relativeHeight="251676672"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973705007"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DD848" w14:textId="77777777" w:rsidR="00E33F1A" w:rsidRDefault="00E33F1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21987" w14:textId="77777777" w:rsidR="00E33F1A" w:rsidRDefault="00E33F1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ED047" w14:textId="77777777" w:rsidR="00E33F1A" w:rsidRDefault="00E33F1A" w:rsidP="00A30332">
    <w:pPr>
      <w:pStyle w:val="Header"/>
      <w:spacing w:after="2040"/>
    </w:pPr>
    <w:r w:rsidRPr="00676CB4">
      <w:rPr>
        <w:noProof/>
      </w:rPr>
      <w:drawing>
        <wp:anchor distT="0" distB="0" distL="114300" distR="114300" simplePos="0" relativeHeight="251680768"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147947562"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E7710" w14:textId="77777777" w:rsidR="00E33F1A" w:rsidRDefault="00E33F1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CC28" w14:textId="77777777" w:rsidR="00E33F1A" w:rsidRDefault="00E33F1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056AD" w14:textId="77777777" w:rsidR="00E33F1A" w:rsidRDefault="00E33F1A" w:rsidP="00A30332">
    <w:pPr>
      <w:pStyle w:val="Header"/>
      <w:spacing w:after="2040"/>
    </w:pPr>
    <w:r w:rsidRPr="00676CB4">
      <w:rPr>
        <w:noProof/>
      </w:rPr>
      <w:drawing>
        <wp:anchor distT="0" distB="0" distL="114300" distR="114300" simplePos="0" relativeHeight="251684864"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867103877"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3FFB" w14:textId="77777777" w:rsidR="00E33F1A" w:rsidRDefault="00E33F1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C48B0" w14:textId="77777777" w:rsidR="00E33F1A" w:rsidRDefault="00E33F1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45010" w14:textId="77777777" w:rsidR="00E33F1A" w:rsidRDefault="00E33F1A" w:rsidP="00A30332">
    <w:pPr>
      <w:pStyle w:val="Header"/>
      <w:spacing w:after="2040"/>
    </w:pPr>
    <w:r w:rsidRPr="00676CB4">
      <w:rPr>
        <w:noProof/>
      </w:rPr>
      <w:drawing>
        <wp:anchor distT="0" distB="0" distL="114300" distR="114300" simplePos="0" relativeHeight="251688960"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426526589"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96B16" w14:textId="77777777" w:rsidR="00E33F1A" w:rsidRDefault="00E33F1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34F3A" w14:textId="77777777" w:rsidR="00E33F1A" w:rsidRDefault="00E33F1A">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96D54" w14:textId="77777777" w:rsidR="00E33F1A" w:rsidRDefault="00E33F1A" w:rsidP="00A30332">
    <w:pPr>
      <w:pStyle w:val="Header"/>
      <w:spacing w:after="2040"/>
    </w:pPr>
    <w:r w:rsidRPr="00676CB4">
      <w:rPr>
        <w:noProof/>
      </w:rPr>
      <w:drawing>
        <wp:anchor distT="0" distB="0" distL="114300" distR="114300" simplePos="0" relativeHeight="251693056"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60100124"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EA793" w14:textId="77777777" w:rsidR="00E33F1A" w:rsidRDefault="00E33F1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A775" w14:textId="77777777" w:rsidR="00E33F1A" w:rsidRDefault="00E33F1A">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B9E6" w14:textId="77777777" w:rsidR="00E33F1A" w:rsidRDefault="00E33F1A" w:rsidP="00A30332">
    <w:pPr>
      <w:pStyle w:val="Header"/>
      <w:spacing w:after="2040"/>
    </w:pPr>
    <w:r w:rsidRPr="00676CB4">
      <w:rPr>
        <w:noProof/>
      </w:rPr>
      <w:drawing>
        <wp:anchor distT="0" distB="0" distL="114300" distR="114300" simplePos="0" relativeHeight="251697152"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439417074"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8459" w14:textId="77777777" w:rsidR="00E33F1A" w:rsidRDefault="00E33F1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64CEA" w14:textId="77777777" w:rsidR="00E33F1A" w:rsidRDefault="00E33F1A">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35E78" w14:textId="77777777" w:rsidR="00E33F1A" w:rsidRDefault="00E33F1A" w:rsidP="00A30332">
    <w:pPr>
      <w:pStyle w:val="Header"/>
      <w:spacing w:after="2040"/>
    </w:pPr>
    <w:r w:rsidRPr="00676CB4">
      <w:rPr>
        <w:noProof/>
      </w:rPr>
      <w:drawing>
        <wp:anchor distT="0" distB="0" distL="114300" distR="114300" simplePos="0" relativeHeight="251701248"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57523870"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18E26" w14:textId="77777777" w:rsidR="00E33F1A" w:rsidRDefault="00E33F1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9C7E6" w14:textId="77777777" w:rsidR="00E33F1A" w:rsidRDefault="00E33F1A">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61814" w14:textId="77777777" w:rsidR="00E33F1A" w:rsidRDefault="00E33F1A" w:rsidP="00A30332">
    <w:pPr>
      <w:pStyle w:val="Header"/>
      <w:spacing w:after="2040"/>
    </w:pPr>
    <w:r w:rsidRPr="00676CB4">
      <w:rPr>
        <w:noProof/>
      </w:rPr>
      <w:drawing>
        <wp:anchor distT="0" distB="0" distL="114300" distR="114300" simplePos="0" relativeHeight="251705344"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846633378"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36D96" w14:textId="77777777" w:rsidR="00E33F1A" w:rsidRDefault="00E33F1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3D84A" w14:textId="77777777" w:rsidR="00E33F1A" w:rsidRDefault="00E33F1A">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16D7E" w14:textId="77777777" w:rsidR="00E33F1A" w:rsidRDefault="00E33F1A" w:rsidP="00A30332">
    <w:pPr>
      <w:pStyle w:val="Header"/>
      <w:spacing w:after="2040"/>
    </w:pPr>
    <w:r w:rsidRPr="00676CB4">
      <w:rPr>
        <w:noProof/>
      </w:rPr>
      <w:drawing>
        <wp:anchor distT="0" distB="0" distL="114300" distR="114300" simplePos="0" relativeHeight="251709440"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463769503"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05CE" w14:textId="77777777" w:rsidR="00E33F1A" w:rsidRDefault="00E33F1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75098" w14:textId="77777777" w:rsidR="00E33F1A" w:rsidRDefault="00E33F1A">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6F0E" w14:textId="77777777" w:rsidR="00E33F1A" w:rsidRDefault="00E33F1A" w:rsidP="00A30332">
    <w:pPr>
      <w:pStyle w:val="Header"/>
      <w:spacing w:after="2040"/>
    </w:pPr>
    <w:r w:rsidRPr="00676CB4">
      <w:rPr>
        <w:noProof/>
      </w:rPr>
      <w:drawing>
        <wp:anchor distT="0" distB="0" distL="114300" distR="114300" simplePos="0" relativeHeight="251713536"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3744126"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0A30" w14:textId="77777777" w:rsidR="00E33F1A" w:rsidRDefault="00E33F1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B8885" w14:textId="77777777" w:rsidR="00E33F1A" w:rsidRDefault="00E33F1A">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DFFC9" w14:textId="77777777" w:rsidR="00E33F1A" w:rsidRDefault="00E33F1A" w:rsidP="00A30332">
    <w:pPr>
      <w:pStyle w:val="Header"/>
      <w:spacing w:after="2040"/>
    </w:pPr>
    <w:r w:rsidRPr="00676CB4">
      <w:rPr>
        <w:noProof/>
      </w:rPr>
      <w:drawing>
        <wp:anchor distT="0" distB="0" distL="114300" distR="114300" simplePos="0" relativeHeight="251717632"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057732565"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F662" w14:textId="77777777" w:rsidR="00E33F1A" w:rsidRDefault="00E33F1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0F655" w14:textId="77777777" w:rsidR="00E33F1A" w:rsidRDefault="00E33F1A">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8561F" w14:textId="77777777" w:rsidR="00E33F1A" w:rsidRDefault="00E33F1A" w:rsidP="00A30332">
    <w:pPr>
      <w:pStyle w:val="Header"/>
      <w:spacing w:after="2040"/>
    </w:pPr>
    <w:r w:rsidRPr="00676CB4">
      <w:rPr>
        <w:noProof/>
      </w:rPr>
      <w:drawing>
        <wp:anchor distT="0" distB="0" distL="114300" distR="114300" simplePos="0" relativeHeight="251721728"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585281507"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898D3" w14:textId="77777777" w:rsidR="00E33F1A" w:rsidRDefault="00E33F1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E2712" w14:textId="77777777" w:rsidR="00E33F1A" w:rsidRDefault="00E33F1A">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8C58" w14:textId="77777777" w:rsidR="00E33F1A" w:rsidRDefault="00E33F1A" w:rsidP="00A30332">
    <w:pPr>
      <w:pStyle w:val="Header"/>
      <w:spacing w:after="2040"/>
    </w:pPr>
    <w:r w:rsidRPr="00676CB4">
      <w:rPr>
        <w:noProof/>
      </w:rPr>
      <w:drawing>
        <wp:anchor distT="0" distB="0" distL="114300" distR="114300" simplePos="0" relativeHeight="251725824"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244220760"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4CDD3" w14:textId="77777777" w:rsidR="00E33F1A" w:rsidRDefault="00E33F1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9B690" w14:textId="77777777" w:rsidR="00E33F1A" w:rsidRDefault="00E33F1A">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E9498" w14:textId="77777777" w:rsidR="00E33F1A" w:rsidRDefault="00E33F1A" w:rsidP="00A30332">
    <w:pPr>
      <w:pStyle w:val="Header"/>
      <w:spacing w:after="2040"/>
    </w:pPr>
    <w:r w:rsidRPr="00676CB4">
      <w:rPr>
        <w:noProof/>
      </w:rPr>
      <w:drawing>
        <wp:anchor distT="0" distB="0" distL="114300" distR="114300" simplePos="0" relativeHeight="251729920"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883000556"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CF211" w14:textId="77777777" w:rsidR="00E33F1A" w:rsidRDefault="00E33F1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00C2" w14:textId="77777777" w:rsidR="00E33F1A" w:rsidRDefault="00E33F1A">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1930F" w14:textId="77777777" w:rsidR="00E33F1A" w:rsidRDefault="00E33F1A" w:rsidP="00A30332">
    <w:pPr>
      <w:pStyle w:val="Header"/>
      <w:spacing w:after="2040"/>
    </w:pPr>
    <w:r w:rsidRPr="00676CB4">
      <w:rPr>
        <w:noProof/>
      </w:rPr>
      <w:drawing>
        <wp:anchor distT="0" distB="0" distL="114300" distR="114300" simplePos="0" relativeHeight="251734016"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724864397"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05C4" w14:textId="77777777" w:rsidR="00E33F1A" w:rsidRDefault="00E33F1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94E7D" w14:textId="77777777" w:rsidR="00E33F1A" w:rsidRDefault="00E33F1A">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EE06F" w14:textId="77777777" w:rsidR="00E33F1A" w:rsidRDefault="00E33F1A" w:rsidP="00A30332">
    <w:pPr>
      <w:pStyle w:val="Header"/>
      <w:spacing w:after="2040"/>
    </w:pPr>
    <w:r w:rsidRPr="00676CB4">
      <w:rPr>
        <w:noProof/>
      </w:rPr>
      <w:drawing>
        <wp:anchor distT="0" distB="0" distL="114300" distR="114300" simplePos="0" relativeHeight="251738112"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52901654"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FFCE7" w14:textId="77777777" w:rsidR="00E33F1A" w:rsidRDefault="00E33F1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F0571" w14:textId="77777777" w:rsidR="00E33F1A" w:rsidRDefault="00E33F1A">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BB081" w14:textId="77777777" w:rsidR="00E33F1A" w:rsidRDefault="00E33F1A" w:rsidP="00A30332">
    <w:pPr>
      <w:pStyle w:val="Header"/>
      <w:spacing w:after="2040"/>
    </w:pPr>
    <w:r w:rsidRPr="00676CB4">
      <w:rPr>
        <w:noProof/>
      </w:rPr>
      <w:drawing>
        <wp:anchor distT="0" distB="0" distL="114300" distR="114300" simplePos="0" relativeHeight="251742208"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824207222"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C8E0" w14:textId="77777777" w:rsidR="00E33F1A" w:rsidRDefault="00E33F1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E409" w14:textId="77777777" w:rsidR="00E33F1A" w:rsidRDefault="00E33F1A">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B49E8" w14:textId="77777777" w:rsidR="00E33F1A" w:rsidRDefault="00E33F1A" w:rsidP="00A30332">
    <w:pPr>
      <w:pStyle w:val="Header"/>
      <w:spacing w:after="2040"/>
    </w:pPr>
    <w:r w:rsidRPr="00676CB4">
      <w:rPr>
        <w:noProof/>
      </w:rPr>
      <w:drawing>
        <wp:anchor distT="0" distB="0" distL="114300" distR="114300" simplePos="0" relativeHeight="251746304"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464449135"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D1740" w14:textId="77777777" w:rsidR="00E33F1A" w:rsidRDefault="00E33F1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7A28A" w14:textId="77777777" w:rsidR="00E33F1A" w:rsidRDefault="00E33F1A">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B6686" w14:textId="77777777" w:rsidR="00E33F1A" w:rsidRDefault="00E33F1A" w:rsidP="00A30332">
    <w:pPr>
      <w:pStyle w:val="Header"/>
      <w:spacing w:after="2040"/>
    </w:pPr>
    <w:r w:rsidRPr="00676CB4">
      <w:rPr>
        <w:noProof/>
      </w:rPr>
      <w:drawing>
        <wp:anchor distT="0" distB="0" distL="114300" distR="114300" simplePos="0" relativeHeight="251750400"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914840334"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99155" w14:textId="77777777" w:rsidR="00E33F1A" w:rsidRDefault="00E33F1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06BAF" w14:textId="77777777" w:rsidR="00E33F1A" w:rsidRDefault="00E33F1A">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CE38F" w14:textId="77777777" w:rsidR="00E33F1A" w:rsidRDefault="00E33F1A" w:rsidP="00A30332">
    <w:pPr>
      <w:pStyle w:val="Header"/>
      <w:spacing w:after="2040"/>
    </w:pPr>
    <w:r w:rsidRPr="00676CB4">
      <w:rPr>
        <w:noProof/>
      </w:rPr>
      <w:drawing>
        <wp:anchor distT="0" distB="0" distL="114300" distR="114300" simplePos="0" relativeHeight="251754496"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388002152"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DBC86" w14:textId="77777777" w:rsidR="00E33F1A" w:rsidRDefault="00E33F1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B40EA" w14:textId="77777777" w:rsidR="00E33F1A" w:rsidRDefault="00E33F1A">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F1C1F" w14:textId="77777777" w:rsidR="00E33F1A" w:rsidRDefault="00E33F1A" w:rsidP="00A30332">
    <w:pPr>
      <w:pStyle w:val="Header"/>
      <w:spacing w:after="2040"/>
    </w:pPr>
    <w:r w:rsidRPr="00676CB4">
      <w:rPr>
        <w:noProof/>
      </w:rPr>
      <w:drawing>
        <wp:anchor distT="0" distB="0" distL="114300" distR="114300" simplePos="0" relativeHeight="251758592"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526269193"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18384" w14:textId="77777777" w:rsidR="00E33F1A" w:rsidRDefault="00E33F1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DB9A1" w14:textId="77777777" w:rsidR="00E33F1A" w:rsidRDefault="00E33F1A">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BCD40" w14:textId="77777777" w:rsidR="00E33F1A" w:rsidRDefault="00E33F1A" w:rsidP="00A30332">
    <w:pPr>
      <w:pStyle w:val="Header"/>
      <w:spacing w:after="2040"/>
    </w:pPr>
    <w:r w:rsidRPr="00676CB4">
      <w:rPr>
        <w:noProof/>
      </w:rPr>
      <w:drawing>
        <wp:anchor distT="0" distB="0" distL="114300" distR="114300" simplePos="0" relativeHeight="251762688"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344174108"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3122D" w14:textId="77777777" w:rsidR="00E33F1A" w:rsidRDefault="00E33F1A">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2F38A" w14:textId="77777777" w:rsidR="00E33F1A" w:rsidRDefault="00E33F1A">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826CB" w14:textId="77777777" w:rsidR="00E33F1A" w:rsidRDefault="00E33F1A" w:rsidP="00A30332">
    <w:pPr>
      <w:pStyle w:val="Header"/>
      <w:spacing w:after="2040"/>
    </w:pPr>
    <w:r w:rsidRPr="00676CB4">
      <w:rPr>
        <w:noProof/>
      </w:rPr>
      <w:drawing>
        <wp:anchor distT="0" distB="0" distL="114300" distR="114300" simplePos="0" relativeHeight="251766784"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65197260"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F1BCC" w14:textId="77777777" w:rsidR="00E33F1A" w:rsidRDefault="00E33F1A">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D9D8" w14:textId="77777777" w:rsidR="00E33F1A" w:rsidRDefault="00E33F1A">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79D76" w14:textId="77777777" w:rsidR="00E33F1A" w:rsidRDefault="00E33F1A" w:rsidP="00A30332">
    <w:pPr>
      <w:pStyle w:val="Header"/>
      <w:spacing w:after="2040"/>
    </w:pPr>
    <w:r w:rsidRPr="00676CB4">
      <w:rPr>
        <w:noProof/>
      </w:rPr>
      <w:drawing>
        <wp:anchor distT="0" distB="0" distL="114300" distR="114300" simplePos="0" relativeHeight="251770880"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756739569"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AB3B1" w14:textId="77777777" w:rsidR="00E33F1A" w:rsidRDefault="00E33F1A">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31B07" w14:textId="77777777" w:rsidR="00E33F1A" w:rsidRDefault="00E33F1A">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1BD4" w14:textId="77777777" w:rsidR="00E33F1A" w:rsidRDefault="00E33F1A" w:rsidP="00A30332">
    <w:pPr>
      <w:pStyle w:val="Header"/>
      <w:spacing w:after="2040"/>
    </w:pPr>
    <w:r w:rsidRPr="00676CB4">
      <w:rPr>
        <w:noProof/>
      </w:rPr>
      <w:drawing>
        <wp:anchor distT="0" distB="0" distL="114300" distR="114300" simplePos="0" relativeHeight="251774976"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2044514790"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1946A" w14:textId="77777777" w:rsidR="00E33F1A" w:rsidRDefault="00E33F1A">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97C8D" w14:textId="77777777" w:rsidR="00E33F1A" w:rsidRDefault="00E33F1A">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8C9C" w14:textId="77777777" w:rsidR="00E33F1A" w:rsidRDefault="00E33F1A" w:rsidP="00A30332">
    <w:pPr>
      <w:pStyle w:val="Header"/>
      <w:spacing w:after="2040"/>
    </w:pPr>
    <w:r w:rsidRPr="00676CB4">
      <w:rPr>
        <w:noProof/>
      </w:rPr>
      <w:drawing>
        <wp:anchor distT="0" distB="0" distL="114300" distR="114300" simplePos="0" relativeHeight="251779072"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495627421"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2C007" w14:textId="77777777" w:rsidR="00E33F1A" w:rsidRDefault="00E33F1A">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22FB8" w14:textId="77777777" w:rsidR="00E33F1A" w:rsidRDefault="00E33F1A">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91155" w14:textId="77777777" w:rsidR="00E33F1A" w:rsidRDefault="00E33F1A" w:rsidP="00A30332">
    <w:pPr>
      <w:pStyle w:val="Header"/>
      <w:spacing w:after="2040"/>
    </w:pPr>
    <w:r w:rsidRPr="00676CB4">
      <w:rPr>
        <w:noProof/>
      </w:rPr>
      <w:drawing>
        <wp:anchor distT="0" distB="0" distL="114300" distR="114300" simplePos="0" relativeHeight="251783168"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431544261"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95629" w14:textId="77777777" w:rsidR="00E33F1A" w:rsidRDefault="00E33F1A">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60608" w14:textId="77777777" w:rsidR="00E33F1A" w:rsidRDefault="00E33F1A">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F359D" w14:textId="77777777" w:rsidR="00E33F1A" w:rsidRDefault="00E33F1A" w:rsidP="00A30332">
    <w:pPr>
      <w:pStyle w:val="Header"/>
      <w:spacing w:after="2040"/>
    </w:pPr>
    <w:r w:rsidRPr="00676CB4">
      <w:rPr>
        <w:noProof/>
      </w:rPr>
      <w:drawing>
        <wp:anchor distT="0" distB="0" distL="114300" distR="114300" simplePos="0" relativeHeight="251787264"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946682366"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A61BB" w14:textId="77777777" w:rsidR="00E33F1A" w:rsidRDefault="00E33F1A">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622E1" w14:textId="77777777" w:rsidR="00E33F1A" w:rsidRDefault="00E33F1A">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D6E92" w14:textId="77777777" w:rsidR="00E33F1A" w:rsidRDefault="00E33F1A" w:rsidP="00A30332">
    <w:pPr>
      <w:pStyle w:val="Header"/>
      <w:spacing w:after="2040"/>
    </w:pPr>
    <w:r w:rsidRPr="00676CB4">
      <w:rPr>
        <w:noProof/>
      </w:rPr>
      <w:drawing>
        <wp:anchor distT="0" distB="0" distL="114300" distR="114300" simplePos="0" relativeHeight="251791360"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124292943"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104F0" w14:textId="77777777" w:rsidR="00E33F1A" w:rsidRDefault="00E33F1A">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1601A" w14:textId="77777777" w:rsidR="00E33F1A" w:rsidRDefault="00E33F1A">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6AE0C" w14:textId="77777777" w:rsidR="00E33F1A" w:rsidRDefault="00E33F1A" w:rsidP="00A30332">
    <w:pPr>
      <w:pStyle w:val="Header"/>
      <w:spacing w:after="2040"/>
    </w:pPr>
    <w:r w:rsidRPr="00676CB4">
      <w:rPr>
        <w:noProof/>
      </w:rPr>
      <w:drawing>
        <wp:anchor distT="0" distB="0" distL="114300" distR="114300" simplePos="0" relativeHeight="251795456"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170992894"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DD869" w14:textId="77777777" w:rsidR="00E33F1A" w:rsidRDefault="00E33F1A">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53988" w14:textId="77777777" w:rsidR="00E33F1A" w:rsidRDefault="00E33F1A">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DE3E3" w14:textId="77777777" w:rsidR="00E33F1A" w:rsidRDefault="00E33F1A" w:rsidP="00A30332">
    <w:pPr>
      <w:pStyle w:val="Header"/>
      <w:spacing w:after="2040"/>
    </w:pPr>
    <w:r w:rsidRPr="00676CB4">
      <w:rPr>
        <w:noProof/>
      </w:rPr>
      <w:drawing>
        <wp:anchor distT="0" distB="0" distL="114300" distR="114300" simplePos="0" relativeHeight="251799552"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985015076"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50ECA" w14:textId="77777777" w:rsidR="00E33F1A" w:rsidRDefault="00E33F1A">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825E" w14:textId="77777777" w:rsidR="00E33F1A" w:rsidRDefault="00E33F1A">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8AA54" w14:textId="77777777" w:rsidR="00E33F1A" w:rsidRDefault="00E33F1A" w:rsidP="00A30332">
    <w:pPr>
      <w:pStyle w:val="Header"/>
      <w:spacing w:after="2040"/>
    </w:pPr>
    <w:r w:rsidRPr="00676CB4">
      <w:rPr>
        <w:noProof/>
      </w:rPr>
      <w:drawing>
        <wp:anchor distT="0" distB="0" distL="114300" distR="114300" simplePos="0" relativeHeight="251803648"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322479981"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764F" w14:textId="77777777" w:rsidR="00E33F1A" w:rsidRDefault="00E33F1A">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0954A" w14:textId="77777777" w:rsidR="00E33F1A" w:rsidRDefault="00E33F1A">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73AB" w14:textId="77777777" w:rsidR="00E33F1A" w:rsidRDefault="00E33F1A" w:rsidP="00A30332">
    <w:pPr>
      <w:pStyle w:val="Header"/>
      <w:spacing w:after="2040"/>
    </w:pPr>
    <w:r w:rsidRPr="00676CB4">
      <w:rPr>
        <w:noProof/>
      </w:rPr>
      <w:drawing>
        <wp:anchor distT="0" distB="0" distL="114300" distR="114300" simplePos="0" relativeHeight="251807744"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77146583"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2AD16" w14:textId="77777777" w:rsidR="00E33F1A" w:rsidRDefault="00E33F1A">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BFBD0" w14:textId="77777777" w:rsidR="00E33F1A" w:rsidRDefault="00E33F1A">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5FD63" w14:textId="77777777" w:rsidR="00E33F1A" w:rsidRDefault="00E33F1A" w:rsidP="00A30332">
    <w:pPr>
      <w:pStyle w:val="Header"/>
      <w:spacing w:after="2040"/>
    </w:pPr>
    <w:r w:rsidRPr="00676CB4">
      <w:rPr>
        <w:noProof/>
      </w:rPr>
      <w:drawing>
        <wp:anchor distT="0" distB="0" distL="114300" distR="114300" simplePos="0" relativeHeight="251811840"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800155892"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76C5C" w14:textId="77777777" w:rsidR="00E33F1A" w:rsidRDefault="00E33F1A">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27236" w14:textId="77777777" w:rsidR="00E33F1A" w:rsidRDefault="00E33F1A">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0097F" w14:textId="77777777" w:rsidR="00E33F1A" w:rsidRDefault="00E33F1A" w:rsidP="00A30332">
    <w:pPr>
      <w:pStyle w:val="Header"/>
      <w:spacing w:after="2040"/>
    </w:pPr>
    <w:r w:rsidRPr="00676CB4">
      <w:rPr>
        <w:noProof/>
      </w:rPr>
      <w:drawing>
        <wp:anchor distT="0" distB="0" distL="114300" distR="114300" simplePos="0" relativeHeight="251815936"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67207227"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080BC" w14:textId="77777777" w:rsidR="00E33F1A" w:rsidRDefault="00E33F1A">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2807" w14:textId="77777777" w:rsidR="00E33F1A" w:rsidRDefault="00E33F1A">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E576E" w14:textId="77777777" w:rsidR="00E33F1A" w:rsidRDefault="00E33F1A" w:rsidP="00A30332">
    <w:pPr>
      <w:pStyle w:val="Header"/>
      <w:spacing w:after="2040"/>
    </w:pPr>
    <w:r w:rsidRPr="00676CB4">
      <w:rPr>
        <w:noProof/>
      </w:rPr>
      <w:drawing>
        <wp:anchor distT="0" distB="0" distL="114300" distR="114300" simplePos="0" relativeHeight="251820032"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265111633"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EF8E4" w14:textId="77777777" w:rsidR="00E33F1A" w:rsidRDefault="00E33F1A">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6A46" w14:textId="77777777" w:rsidR="00E33F1A" w:rsidRDefault="00E33F1A">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1E9F8" w14:textId="77777777" w:rsidR="00E33F1A" w:rsidRDefault="00E33F1A" w:rsidP="00A30332">
    <w:pPr>
      <w:pStyle w:val="Header"/>
      <w:spacing w:after="2040"/>
    </w:pPr>
    <w:r w:rsidRPr="00676CB4">
      <w:rPr>
        <w:noProof/>
      </w:rPr>
      <w:drawing>
        <wp:anchor distT="0" distB="0" distL="114300" distR="114300" simplePos="0" relativeHeight="251824128"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808305032"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5A817" w14:textId="77777777" w:rsidR="00E33F1A" w:rsidRDefault="00E33F1A">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4AE5E" w14:textId="77777777" w:rsidR="00E33F1A" w:rsidRDefault="00E33F1A">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6158" w14:textId="77777777" w:rsidR="00E33F1A" w:rsidRDefault="00E33F1A" w:rsidP="00A30332">
    <w:pPr>
      <w:pStyle w:val="Header"/>
      <w:spacing w:after="2040"/>
    </w:pPr>
    <w:r w:rsidRPr="00676CB4">
      <w:rPr>
        <w:noProof/>
      </w:rPr>
      <w:drawing>
        <wp:anchor distT="0" distB="0" distL="114300" distR="114300" simplePos="0" relativeHeight="251828224"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853317597"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3EAA8" w14:textId="77777777" w:rsidR="00E33F1A" w:rsidRDefault="00E33F1A">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11E79" w14:textId="77777777" w:rsidR="00E33F1A" w:rsidRDefault="00E33F1A">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94B98" w14:textId="77777777" w:rsidR="00E33F1A" w:rsidRDefault="00E33F1A" w:rsidP="00A30332">
    <w:pPr>
      <w:pStyle w:val="Header"/>
      <w:spacing w:after="2040"/>
    </w:pPr>
    <w:r w:rsidRPr="00676CB4">
      <w:rPr>
        <w:noProof/>
      </w:rPr>
      <w:drawing>
        <wp:anchor distT="0" distB="0" distL="114300" distR="114300" simplePos="0" relativeHeight="251832320"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2085903495"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A42B" w14:textId="77777777" w:rsidR="00E33F1A" w:rsidRDefault="00E33F1A">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A403B" w14:textId="77777777" w:rsidR="00E33F1A" w:rsidRDefault="00E33F1A">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29F11" w14:textId="77777777" w:rsidR="00E33F1A" w:rsidRDefault="00E33F1A" w:rsidP="00A30332">
    <w:pPr>
      <w:pStyle w:val="Header"/>
      <w:spacing w:after="2040"/>
    </w:pPr>
    <w:r w:rsidRPr="00676CB4">
      <w:rPr>
        <w:noProof/>
      </w:rPr>
      <w:drawing>
        <wp:anchor distT="0" distB="0" distL="114300" distR="114300" simplePos="0" relativeHeight="251836416"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676599716"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D505D" w14:textId="77777777" w:rsidR="00E33F1A" w:rsidRDefault="00E33F1A">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1268C" w14:textId="77777777" w:rsidR="00E33F1A" w:rsidRDefault="00E33F1A">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947FE" w14:textId="77777777" w:rsidR="00E33F1A" w:rsidRDefault="00E33F1A" w:rsidP="00A30332">
    <w:pPr>
      <w:pStyle w:val="Header"/>
      <w:spacing w:after="2040"/>
    </w:pPr>
    <w:r w:rsidRPr="00676CB4">
      <w:rPr>
        <w:noProof/>
      </w:rPr>
      <w:drawing>
        <wp:anchor distT="0" distB="0" distL="114300" distR="114300" simplePos="0" relativeHeight="251840512"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418309130"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5A1C3" w14:textId="77777777" w:rsidR="00E33F1A" w:rsidRDefault="00E33F1A">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F7043" w14:textId="77777777" w:rsidR="00E33F1A" w:rsidRDefault="00E33F1A">
    <w:pPr>
      <w:pStyle w:val="Header"/>
    </w:pP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2DA6B" w14:textId="77777777" w:rsidR="00E33F1A" w:rsidRDefault="00E33F1A" w:rsidP="00A30332">
    <w:pPr>
      <w:pStyle w:val="Header"/>
      <w:spacing w:after="2040"/>
    </w:pPr>
    <w:r w:rsidRPr="00676CB4">
      <w:rPr>
        <w:noProof/>
      </w:rPr>
      <w:drawing>
        <wp:anchor distT="0" distB="0" distL="114300" distR="114300" simplePos="0" relativeHeight="251844608"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181163030"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405C" w14:textId="77777777" w:rsidR="00E33F1A" w:rsidRDefault="00E33F1A">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265CE" w14:textId="77777777" w:rsidR="00E33F1A" w:rsidRDefault="00E33F1A">
    <w:pPr>
      <w:pStyle w:val="Header"/>
    </w:pP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7BF1C" w14:textId="77777777" w:rsidR="00E33F1A" w:rsidRDefault="00E33F1A" w:rsidP="00A30332">
    <w:pPr>
      <w:pStyle w:val="Header"/>
      <w:spacing w:after="2040"/>
    </w:pPr>
    <w:r w:rsidRPr="00676CB4">
      <w:rPr>
        <w:noProof/>
      </w:rPr>
      <w:drawing>
        <wp:anchor distT="0" distB="0" distL="114300" distR="114300" simplePos="0" relativeHeight="251848704"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521341902"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34AB1" w14:textId="77777777" w:rsidR="00E33F1A" w:rsidRDefault="00E33F1A">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32CFB" w14:textId="77777777" w:rsidR="00E33F1A" w:rsidRDefault="00E33F1A">
    <w:pPr>
      <w:pStyle w:val="Header"/>
    </w:pP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51A3" w14:textId="77777777" w:rsidR="00E33F1A" w:rsidRDefault="00E33F1A" w:rsidP="00A30332">
    <w:pPr>
      <w:pStyle w:val="Header"/>
      <w:spacing w:after="2040"/>
    </w:pPr>
    <w:r w:rsidRPr="00676CB4">
      <w:rPr>
        <w:noProof/>
      </w:rPr>
      <w:drawing>
        <wp:anchor distT="0" distB="0" distL="114300" distR="114300" simplePos="0" relativeHeight="251852800"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435080777"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97A61" w14:textId="77777777" w:rsidR="00E33F1A" w:rsidRDefault="00E33F1A">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E39E1" w14:textId="77777777" w:rsidR="00E33F1A" w:rsidRDefault="00E33F1A">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BA3D8" w14:textId="77777777" w:rsidR="00E33F1A" w:rsidRDefault="00E33F1A" w:rsidP="00A30332">
    <w:pPr>
      <w:pStyle w:val="Header"/>
      <w:spacing w:after="2040"/>
    </w:pPr>
    <w:r w:rsidRPr="00676CB4">
      <w:rPr>
        <w:noProof/>
      </w:rPr>
      <w:drawing>
        <wp:anchor distT="0" distB="0" distL="114300" distR="114300" simplePos="0" relativeHeight="251856896"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795768690"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C71D1" w14:textId="77777777" w:rsidR="00E33F1A" w:rsidRDefault="00E33F1A">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16164" w14:textId="77777777" w:rsidR="00E33F1A" w:rsidRDefault="00E33F1A">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20CBA" w14:textId="77777777" w:rsidR="00E33F1A" w:rsidRDefault="00E33F1A" w:rsidP="00A30332">
    <w:pPr>
      <w:pStyle w:val="Header"/>
      <w:spacing w:after="2040"/>
    </w:pPr>
    <w:r w:rsidRPr="00676CB4">
      <w:rPr>
        <w:noProof/>
      </w:rPr>
      <w:drawing>
        <wp:anchor distT="0" distB="0" distL="114300" distR="114300" simplePos="0" relativeHeight="251860992"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210708187"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7855" w14:textId="77777777" w:rsidR="00E33F1A" w:rsidRDefault="00E33F1A">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BA0B" w14:textId="77777777" w:rsidR="00E33F1A" w:rsidRDefault="00E33F1A">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A2946" w14:textId="77777777" w:rsidR="00E33F1A" w:rsidRDefault="00E33F1A" w:rsidP="00A30332">
    <w:pPr>
      <w:pStyle w:val="Header"/>
      <w:spacing w:after="2040"/>
    </w:pPr>
    <w:r w:rsidRPr="00676CB4">
      <w:rPr>
        <w:noProof/>
      </w:rPr>
      <w:drawing>
        <wp:anchor distT="0" distB="0" distL="114300" distR="114300" simplePos="0" relativeHeight="251865088"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826672994"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798A" w14:textId="77777777" w:rsidR="00E33F1A" w:rsidRDefault="00E33F1A">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9BD22" w14:textId="77777777" w:rsidR="00E33F1A" w:rsidRDefault="00E33F1A">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A9342" w14:textId="77777777" w:rsidR="00E33F1A" w:rsidRDefault="00E33F1A" w:rsidP="00A30332">
    <w:pPr>
      <w:pStyle w:val="Header"/>
      <w:spacing w:after="2040"/>
    </w:pPr>
    <w:r w:rsidRPr="00676CB4">
      <w:rPr>
        <w:noProof/>
      </w:rPr>
      <w:drawing>
        <wp:anchor distT="0" distB="0" distL="114300" distR="114300" simplePos="0" relativeHeight="251869184"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854107796"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A8BBD" w14:textId="77777777" w:rsidR="00E33F1A" w:rsidRDefault="00E33F1A">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69C88" w14:textId="77777777" w:rsidR="00E33F1A" w:rsidRDefault="00E33F1A">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C6BF2" w14:textId="77777777" w:rsidR="00E33F1A" w:rsidRDefault="00E33F1A" w:rsidP="00A30332">
    <w:pPr>
      <w:pStyle w:val="Header"/>
      <w:spacing w:after="2040"/>
    </w:pPr>
    <w:r w:rsidRPr="00676CB4">
      <w:rPr>
        <w:noProof/>
      </w:rPr>
      <w:drawing>
        <wp:anchor distT="0" distB="0" distL="114300" distR="114300" simplePos="0" relativeHeight="251873280"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445988712"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474EC" w14:textId="77777777" w:rsidR="00E33F1A" w:rsidRDefault="00E33F1A">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A307F" w14:textId="77777777" w:rsidR="00E33F1A" w:rsidRDefault="00E33F1A">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4F11" w14:textId="77777777" w:rsidR="00E33F1A" w:rsidRDefault="00E33F1A" w:rsidP="00A30332">
    <w:pPr>
      <w:pStyle w:val="Header"/>
      <w:spacing w:after="2040"/>
    </w:pPr>
    <w:r w:rsidRPr="00676CB4">
      <w:rPr>
        <w:noProof/>
      </w:rPr>
      <w:drawing>
        <wp:anchor distT="0" distB="0" distL="114300" distR="114300" simplePos="0" relativeHeight="251877376"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609154642"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1C38" w14:textId="77777777" w:rsidR="00E33F1A" w:rsidRDefault="00E33F1A">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2B7D5" w14:textId="77777777" w:rsidR="00E33F1A" w:rsidRDefault="00E33F1A">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018BC" w14:textId="77777777" w:rsidR="00E33F1A" w:rsidRDefault="00E33F1A" w:rsidP="00A30332">
    <w:pPr>
      <w:pStyle w:val="Header"/>
      <w:spacing w:after="2040"/>
    </w:pPr>
    <w:r w:rsidRPr="00676CB4">
      <w:rPr>
        <w:noProof/>
      </w:rPr>
      <w:drawing>
        <wp:anchor distT="0" distB="0" distL="114300" distR="114300" simplePos="0" relativeHeight="251881472"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738268754"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F4987" w14:textId="77777777" w:rsidR="00E33F1A" w:rsidRDefault="00E33F1A">
    <w:pPr>
      <w:pStyle w:val="Header"/>
    </w:pP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7949B" w14:textId="77777777" w:rsidR="00E33F1A" w:rsidRDefault="00E33F1A">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B3BAC" w14:textId="77777777" w:rsidR="00E33F1A" w:rsidRDefault="00E33F1A" w:rsidP="00A30332">
    <w:pPr>
      <w:pStyle w:val="Header"/>
      <w:spacing w:after="2040"/>
    </w:pPr>
    <w:r w:rsidRPr="00676CB4">
      <w:rPr>
        <w:noProof/>
      </w:rPr>
      <w:drawing>
        <wp:anchor distT="0" distB="0" distL="114300" distR="114300" simplePos="0" relativeHeight="251885568"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298508151"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B779E" w14:textId="77777777" w:rsidR="00E33F1A" w:rsidRDefault="00E33F1A">
    <w:pPr>
      <w:pStyle w:val="Header"/>
    </w:pP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E2BB" w14:textId="77777777" w:rsidR="00E33F1A" w:rsidRDefault="00E33F1A">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D85BC" w14:textId="77777777" w:rsidR="00E33F1A" w:rsidRDefault="00E33F1A" w:rsidP="00A30332">
    <w:pPr>
      <w:pStyle w:val="Header"/>
      <w:spacing w:after="2040"/>
    </w:pPr>
    <w:r w:rsidRPr="00676CB4">
      <w:rPr>
        <w:noProof/>
      </w:rPr>
      <w:drawing>
        <wp:anchor distT="0" distB="0" distL="114300" distR="114300" simplePos="0" relativeHeight="251889664"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683994994"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58BD0" w14:textId="77777777" w:rsidR="00E33F1A" w:rsidRDefault="00E33F1A">
    <w:pPr>
      <w:pStyle w:val="Header"/>
    </w:pP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8A436" w14:textId="77777777" w:rsidR="00E33F1A" w:rsidRDefault="00E33F1A">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55740" w14:textId="77777777" w:rsidR="00E33F1A" w:rsidRDefault="00E33F1A" w:rsidP="00A30332">
    <w:pPr>
      <w:pStyle w:val="Header"/>
      <w:spacing w:after="2040"/>
    </w:pPr>
    <w:r w:rsidRPr="00676CB4">
      <w:rPr>
        <w:noProof/>
      </w:rPr>
      <w:drawing>
        <wp:anchor distT="0" distB="0" distL="114300" distR="114300" simplePos="0" relativeHeight="251893760"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14771444"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6CCD" w14:textId="77777777" w:rsidR="00E33F1A" w:rsidRDefault="00E33F1A">
    <w:pPr>
      <w:pStyle w:val="Header"/>
    </w:pP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DBDF" w14:textId="77777777" w:rsidR="00E33F1A" w:rsidRDefault="00E33F1A">
    <w:pPr>
      <w:pStyle w:val="Header"/>
    </w:pP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F5D9D" w14:textId="77777777" w:rsidR="00E33F1A" w:rsidRDefault="00E33F1A" w:rsidP="00A30332">
    <w:pPr>
      <w:pStyle w:val="Header"/>
      <w:spacing w:after="2040"/>
    </w:pPr>
    <w:r w:rsidRPr="00676CB4">
      <w:rPr>
        <w:noProof/>
      </w:rPr>
      <w:drawing>
        <wp:anchor distT="0" distB="0" distL="114300" distR="114300" simplePos="0" relativeHeight="251897856"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437518282"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F91D8" w14:textId="77777777" w:rsidR="00E33F1A" w:rsidRDefault="00E33F1A">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47F23" w14:textId="77777777" w:rsidR="00E33F1A" w:rsidRDefault="00E33F1A">
    <w:pPr>
      <w:pStyle w:val="Header"/>
    </w:pP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EAF51" w14:textId="77777777" w:rsidR="00E33F1A" w:rsidRDefault="00E33F1A" w:rsidP="00A30332">
    <w:pPr>
      <w:pStyle w:val="Header"/>
      <w:spacing w:after="2040"/>
    </w:pPr>
    <w:r w:rsidRPr="00676CB4">
      <w:rPr>
        <w:noProof/>
      </w:rPr>
      <w:drawing>
        <wp:anchor distT="0" distB="0" distL="114300" distR="114300" simplePos="0" relativeHeight="251901952"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160125566"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8C348" w14:textId="77777777" w:rsidR="00A03C6F" w:rsidRDefault="00A03C6F">
    <w:pPr>
      <w:pStyle w:val="Header"/>
    </w:pP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9E30D" w14:textId="77777777" w:rsidR="00A03C6F" w:rsidRDefault="00A03C6F">
    <w:pPr>
      <w:pStyle w:val="Header"/>
    </w:pP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7457E" w14:textId="77777777" w:rsidR="00A30332" w:rsidRDefault="00A30332" w:rsidP="00A30332">
    <w:pPr>
      <w:pStyle w:val="Header"/>
      <w:spacing w:after="2040"/>
    </w:pPr>
    <w:r w:rsidRPr="00676CB4">
      <w:rPr>
        <w:noProof/>
      </w:rPr>
      <w:drawing>
        <wp:anchor distT="0" distB="0" distL="114300" distR="114300" simplePos="0" relativeHeight="251660288" behindDoc="0" locked="0" layoutInCell="1" allowOverlap="1" wp14:anchorId="0B3179AB" wp14:editId="04153DE3">
          <wp:simplePos x="0" y="0"/>
          <wp:positionH relativeFrom="page">
            <wp:posOffset>5714267</wp:posOffset>
          </wp:positionH>
          <wp:positionV relativeFrom="page">
            <wp:posOffset>469900</wp:posOffset>
          </wp:positionV>
          <wp:extent cx="1047600" cy="939228"/>
          <wp:effectExtent l="0" t="0" r="635" b="0"/>
          <wp:wrapNone/>
          <wp:docPr id="123966834"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95976" name="MPS" descr="Mornington Peninsula Shire"/>
                  <pic:cNvPicPr/>
                </pic:nvPicPr>
                <pic:blipFill>
                  <a:blip r:embed="rId1">
                    <a:extLst>
                      <a:ext uri="{96DAC541-7B7A-43D3-8B79-37D633B846F1}">
                        <asvg:svgBlip xmlns:asvg="http://schemas.microsoft.com/office/drawing/2016/SVG/main" r:embed="rId2"/>
                      </a:ext>
                    </a:extLst>
                  </a:blip>
                  <a:stretch>
                    <a:fillRect/>
                  </a:stretch>
                </pic:blipFill>
                <pic:spPr>
                  <a:xfrm>
                    <a:off x="0" y="0"/>
                    <a:ext cx="1047600" cy="93922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 w15:restartNumberingAfterBreak="1">
    <w:nsid w:val="04543FC2"/>
    <w:multiLevelType w:val="multilevel"/>
    <w:tmpl w:val="2A8C9836"/>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1">
    <w:nsid w:val="0B3C3F52"/>
    <w:multiLevelType w:val="multilevel"/>
    <w:tmpl w:val="1C705BF2"/>
    <w:lvl w:ilvl="0">
      <w:start w:val="1"/>
      <w:numFmt w:val="decimal"/>
      <w:pStyle w:val="NotesNumbered"/>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3" w15:restartNumberingAfterBreak="1">
    <w:nsid w:val="0B6426D9"/>
    <w:multiLevelType w:val="multilevel"/>
    <w:tmpl w:val="0540E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1">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1">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1E4371"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1E4371" w:themeColor="text2"/>
        <w:position w:val="2"/>
        <w:sz w:val="20"/>
      </w:rPr>
    </w:lvl>
    <w:lvl w:ilvl="2">
      <w:start w:val="1"/>
      <w:numFmt w:val="bullet"/>
      <w:lvlText w:val="–"/>
      <w:lvlJc w:val="left"/>
      <w:pPr>
        <w:tabs>
          <w:tab w:val="num" w:pos="1361"/>
        </w:tabs>
        <w:ind w:left="1361" w:hanging="340"/>
      </w:pPr>
      <w:rPr>
        <w:rFonts w:ascii="Arial" w:hAnsi="Arial" w:hint="default"/>
        <w:color w:val="1E437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1">
    <w:nsid w:val="1BB06973"/>
    <w:multiLevelType w:val="multilevel"/>
    <w:tmpl w:val="4606BA12"/>
    <w:styleLink w:val="List-Bullets"/>
    <w:lvl w:ilvl="0">
      <w:start w:val="1"/>
      <w:numFmt w:val="bullet"/>
      <w:pStyle w:val="ListBullet"/>
      <w:lvlText w:val="–"/>
      <w:lvlJc w:val="left"/>
      <w:pPr>
        <w:ind w:left="227" w:hanging="227"/>
      </w:pPr>
      <w:rPr>
        <w:rFonts w:ascii="Poppins" w:hAnsi="Poppins" w:hint="default"/>
      </w:rPr>
    </w:lvl>
    <w:lvl w:ilvl="1">
      <w:start w:val="1"/>
      <w:numFmt w:val="bullet"/>
      <w:pStyle w:val="ListBullet2"/>
      <w:lvlText w:val="–"/>
      <w:lvlJc w:val="left"/>
      <w:pPr>
        <w:ind w:left="454" w:hanging="227"/>
      </w:pPr>
      <w:rPr>
        <w:rFonts w:ascii="Poppins" w:hAnsi="Poppins" w:hint="default"/>
      </w:rPr>
    </w:lvl>
    <w:lvl w:ilvl="2">
      <w:start w:val="1"/>
      <w:numFmt w:val="bullet"/>
      <w:pStyle w:val="ListBullet3"/>
      <w:lvlText w:val="–"/>
      <w:lvlJc w:val="left"/>
      <w:pPr>
        <w:ind w:left="681" w:hanging="227"/>
      </w:pPr>
      <w:rPr>
        <w:rFonts w:ascii="Poppins" w:hAnsi="Poppins" w:hint="default"/>
      </w:rPr>
    </w:lvl>
    <w:lvl w:ilvl="3">
      <w:start w:val="1"/>
      <w:numFmt w:val="bullet"/>
      <w:lvlText w:val=""/>
      <w:lvlJc w:val="left"/>
      <w:pPr>
        <w:tabs>
          <w:tab w:val="num" w:pos="1758"/>
        </w:tabs>
        <w:ind w:left="908" w:hanging="227"/>
      </w:pPr>
      <w:rPr>
        <w:rFonts w:ascii="Symbol" w:hAnsi="Symbol" w:hint="default"/>
      </w:rPr>
    </w:lvl>
    <w:lvl w:ilvl="4">
      <w:start w:val="1"/>
      <w:numFmt w:val="bullet"/>
      <w:lvlText w:val="o"/>
      <w:lvlJc w:val="left"/>
      <w:pPr>
        <w:tabs>
          <w:tab w:val="num" w:pos="2155"/>
        </w:tabs>
        <w:ind w:left="1135" w:hanging="227"/>
      </w:pPr>
      <w:rPr>
        <w:rFonts w:ascii="Courier New" w:hAnsi="Courier New" w:cs="Courier New" w:hint="default"/>
      </w:rPr>
    </w:lvl>
    <w:lvl w:ilvl="5">
      <w:start w:val="1"/>
      <w:numFmt w:val="bullet"/>
      <w:lvlText w:val=""/>
      <w:lvlJc w:val="left"/>
      <w:pPr>
        <w:tabs>
          <w:tab w:val="num" w:pos="2552"/>
        </w:tabs>
        <w:ind w:left="1362" w:hanging="227"/>
      </w:pPr>
      <w:rPr>
        <w:rFonts w:ascii="Wingdings" w:hAnsi="Wingdings" w:hint="default"/>
      </w:rPr>
    </w:lvl>
    <w:lvl w:ilvl="6">
      <w:start w:val="1"/>
      <w:numFmt w:val="bullet"/>
      <w:lvlText w:val=""/>
      <w:lvlJc w:val="left"/>
      <w:pPr>
        <w:tabs>
          <w:tab w:val="num" w:pos="2949"/>
        </w:tabs>
        <w:ind w:left="1589" w:hanging="227"/>
      </w:pPr>
      <w:rPr>
        <w:rFonts w:ascii="Symbol" w:hAnsi="Symbol" w:hint="default"/>
      </w:rPr>
    </w:lvl>
    <w:lvl w:ilvl="7">
      <w:start w:val="1"/>
      <w:numFmt w:val="bullet"/>
      <w:lvlText w:val="o"/>
      <w:lvlJc w:val="left"/>
      <w:pPr>
        <w:tabs>
          <w:tab w:val="num" w:pos="3346"/>
        </w:tabs>
        <w:ind w:left="1816" w:hanging="227"/>
      </w:pPr>
      <w:rPr>
        <w:rFonts w:ascii="Courier New" w:hAnsi="Courier New" w:cs="Courier New" w:hint="default"/>
      </w:rPr>
    </w:lvl>
    <w:lvl w:ilvl="8">
      <w:start w:val="1"/>
      <w:numFmt w:val="bullet"/>
      <w:lvlText w:val=""/>
      <w:lvlJc w:val="left"/>
      <w:pPr>
        <w:tabs>
          <w:tab w:val="num" w:pos="3743"/>
        </w:tabs>
        <w:ind w:left="2043" w:hanging="227"/>
      </w:pPr>
      <w:rPr>
        <w:rFonts w:ascii="Wingdings" w:hAnsi="Wingdings" w:hint="default"/>
      </w:rPr>
    </w:lvl>
  </w:abstractNum>
  <w:abstractNum w:abstractNumId="7" w15:restartNumberingAfterBreak="1">
    <w:nsid w:val="1DE3430D"/>
    <w:multiLevelType w:val="multilevel"/>
    <w:tmpl w:val="23C46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1">
    <w:nsid w:val="27232733"/>
    <w:multiLevelType w:val="multilevel"/>
    <w:tmpl w:val="F0B63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1">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1">
    <w:nsid w:val="2FBE3FCE"/>
    <w:multiLevelType w:val="multilevel"/>
    <w:tmpl w:val="7A2446A2"/>
    <w:numStyleLink w:val="List-Numbering"/>
  </w:abstractNum>
  <w:abstractNum w:abstractNumId="11" w15:restartNumberingAfterBreak="1">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2" w15:restartNumberingAfterBreak="1">
    <w:nsid w:val="31C80BF9"/>
    <w:multiLevelType w:val="multilevel"/>
    <w:tmpl w:val="0EEA6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1">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1">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1">
    <w:nsid w:val="39C747CD"/>
    <w:multiLevelType w:val="multilevel"/>
    <w:tmpl w:val="FBD4A2EC"/>
    <w:name w:val="MyNumbering"/>
    <w:lvl w:ilvl="0">
      <w:start w:val="1"/>
      <w:numFmt w:val="none"/>
      <w:suff w:val="nothing"/>
      <w:lvlText w:val=""/>
      <w:lvlJc w:val="left"/>
      <w:pPr>
        <w:ind w:left="0" w:firstLine="0"/>
      </w:pPr>
      <w:rPr>
        <w:rFonts w:hint="default"/>
        <w:b w:val="0"/>
        <w:i w:val="0"/>
        <w:color w:val="1E4371"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6" w15:restartNumberingAfterBreak="1">
    <w:nsid w:val="39D8429F"/>
    <w:multiLevelType w:val="multilevel"/>
    <w:tmpl w:val="AC9A2892"/>
    <w:name w:val="MyNumbering"/>
    <w:lvl w:ilvl="0">
      <w:start w:val="1"/>
      <w:numFmt w:val="none"/>
      <w:suff w:val="nothing"/>
      <w:lvlText w:val="%1."/>
      <w:lvlJc w:val="left"/>
      <w:pPr>
        <w:ind w:left="0" w:firstLine="0"/>
      </w:pPr>
      <w:rPr>
        <w:rFonts w:hint="default"/>
        <w:b w:val="0"/>
        <w:i w:val="0"/>
        <w:color w:val="1E4371"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7" w15:restartNumberingAfterBreak="1">
    <w:nsid w:val="3BB375F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1">
    <w:nsid w:val="3BFD15AB"/>
    <w:multiLevelType w:val="multilevel"/>
    <w:tmpl w:val="0926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1">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1E4371"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1">
    <w:nsid w:val="48885D37"/>
    <w:multiLevelType w:val="multilevel"/>
    <w:tmpl w:val="7A2446A2"/>
    <w:styleLink w:val="List-Numbering"/>
    <w:lvl w:ilvl="0">
      <w:start w:val="1"/>
      <w:numFmt w:val="decimal"/>
      <w:pStyle w:val="ListNumber"/>
      <w:lvlText w:val="%1."/>
      <w:lvlJc w:val="left"/>
      <w:pPr>
        <w:ind w:left="357" w:hanging="357"/>
      </w:pPr>
      <w:rPr>
        <w:rFonts w:hint="default"/>
      </w:rPr>
    </w:lvl>
    <w:lvl w:ilvl="1">
      <w:start w:val="1"/>
      <w:numFmt w:val="lowerLetter"/>
      <w:pStyle w:val="ListNumber2"/>
      <w:lvlText w:val="%2)"/>
      <w:lvlJc w:val="left"/>
      <w:pPr>
        <w:ind w:left="714" w:hanging="357"/>
      </w:pPr>
      <w:rPr>
        <w:rFonts w:hint="default"/>
      </w:rPr>
    </w:lvl>
    <w:lvl w:ilvl="2">
      <w:start w:val="1"/>
      <w:numFmt w:val="lowerRoman"/>
      <w:pStyle w:val="ListNumber3"/>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21" w15:restartNumberingAfterBreak="1">
    <w:nsid w:val="4AA27F2E"/>
    <w:multiLevelType w:val="multilevel"/>
    <w:tmpl w:val="13760512"/>
    <w:name w:val="Bullets"/>
    <w:lvl w:ilvl="0">
      <w:start w:val="1"/>
      <w:numFmt w:val="bullet"/>
      <w:lvlText w:val="–"/>
      <w:lvlJc w:val="left"/>
      <w:pPr>
        <w:ind w:left="227" w:hanging="227"/>
      </w:pPr>
      <w:rPr>
        <w:rFonts w:ascii="Poppins" w:hAnsi="Poppins" w:hint="default"/>
      </w:rPr>
    </w:lvl>
    <w:lvl w:ilvl="1">
      <w:start w:val="1"/>
      <w:numFmt w:val="bullet"/>
      <w:lvlText w:val="–"/>
      <w:lvlJc w:val="left"/>
      <w:pPr>
        <w:ind w:left="454" w:hanging="227"/>
      </w:pPr>
      <w:rPr>
        <w:rFonts w:ascii="Poppins" w:hAnsi="Poppins" w:hint="default"/>
      </w:rPr>
    </w:lvl>
    <w:lvl w:ilvl="2">
      <w:start w:val="1"/>
      <w:numFmt w:val="bullet"/>
      <w:lvlText w:val="–"/>
      <w:lvlJc w:val="left"/>
      <w:pPr>
        <w:ind w:left="681" w:hanging="227"/>
      </w:pPr>
      <w:rPr>
        <w:rFonts w:ascii="Poppins" w:hAnsi="Poppins" w:hint="default"/>
      </w:rPr>
    </w:lvl>
    <w:lvl w:ilvl="3">
      <w:start w:val="1"/>
      <w:numFmt w:val="bullet"/>
      <w:lvlText w:val=""/>
      <w:lvlJc w:val="left"/>
      <w:pPr>
        <w:tabs>
          <w:tab w:val="num" w:pos="1758"/>
        </w:tabs>
        <w:ind w:left="908" w:hanging="227"/>
      </w:pPr>
      <w:rPr>
        <w:rFonts w:ascii="Symbol" w:hAnsi="Symbol" w:hint="default"/>
      </w:rPr>
    </w:lvl>
    <w:lvl w:ilvl="4">
      <w:start w:val="1"/>
      <w:numFmt w:val="bullet"/>
      <w:lvlText w:val="o"/>
      <w:lvlJc w:val="left"/>
      <w:pPr>
        <w:tabs>
          <w:tab w:val="num" w:pos="2155"/>
        </w:tabs>
        <w:ind w:left="1135" w:hanging="227"/>
      </w:pPr>
      <w:rPr>
        <w:rFonts w:ascii="Courier New" w:hAnsi="Courier New" w:cs="Courier New" w:hint="default"/>
      </w:rPr>
    </w:lvl>
    <w:lvl w:ilvl="5">
      <w:start w:val="1"/>
      <w:numFmt w:val="bullet"/>
      <w:lvlText w:val=""/>
      <w:lvlJc w:val="left"/>
      <w:pPr>
        <w:tabs>
          <w:tab w:val="num" w:pos="2552"/>
        </w:tabs>
        <w:ind w:left="1362" w:hanging="227"/>
      </w:pPr>
      <w:rPr>
        <w:rFonts w:ascii="Wingdings" w:hAnsi="Wingdings" w:hint="default"/>
      </w:rPr>
    </w:lvl>
    <w:lvl w:ilvl="6">
      <w:start w:val="1"/>
      <w:numFmt w:val="bullet"/>
      <w:lvlText w:val=""/>
      <w:lvlJc w:val="left"/>
      <w:pPr>
        <w:tabs>
          <w:tab w:val="num" w:pos="2949"/>
        </w:tabs>
        <w:ind w:left="1589" w:hanging="227"/>
      </w:pPr>
      <w:rPr>
        <w:rFonts w:ascii="Symbol" w:hAnsi="Symbol" w:hint="default"/>
      </w:rPr>
    </w:lvl>
    <w:lvl w:ilvl="7">
      <w:start w:val="1"/>
      <w:numFmt w:val="bullet"/>
      <w:lvlText w:val="o"/>
      <w:lvlJc w:val="left"/>
      <w:pPr>
        <w:tabs>
          <w:tab w:val="num" w:pos="3346"/>
        </w:tabs>
        <w:ind w:left="1816" w:hanging="227"/>
      </w:pPr>
      <w:rPr>
        <w:rFonts w:ascii="Courier New" w:hAnsi="Courier New" w:cs="Courier New" w:hint="default"/>
      </w:rPr>
    </w:lvl>
    <w:lvl w:ilvl="8">
      <w:start w:val="1"/>
      <w:numFmt w:val="bullet"/>
      <w:lvlText w:val=""/>
      <w:lvlJc w:val="left"/>
      <w:pPr>
        <w:tabs>
          <w:tab w:val="num" w:pos="3743"/>
        </w:tabs>
        <w:ind w:left="2043" w:hanging="227"/>
      </w:pPr>
      <w:rPr>
        <w:rFonts w:ascii="Wingdings" w:hAnsi="Wingdings" w:hint="default"/>
      </w:rPr>
    </w:lvl>
  </w:abstractNum>
  <w:abstractNum w:abstractNumId="22" w15:restartNumberingAfterBreak="1">
    <w:nsid w:val="4BE010D4"/>
    <w:multiLevelType w:val="multilevel"/>
    <w:tmpl w:val="6E1A5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1">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4" w15:restartNumberingAfterBreak="1">
    <w:nsid w:val="533157A3"/>
    <w:multiLevelType w:val="multilevel"/>
    <w:tmpl w:val="F5FC6E7A"/>
    <w:name w:val="NumberedHeadings"/>
    <w:lvl w:ilvl="0">
      <w:start w:val="1"/>
      <w:numFmt w:val="decimal"/>
      <w:lvlText w:val="%1."/>
      <w:lvlJc w:val="left"/>
      <w:pPr>
        <w:ind w:left="567" w:hanging="567"/>
      </w:pPr>
      <w:rPr>
        <w:rFonts w:asciiTheme="majorHAnsi" w:hAnsiTheme="majorHAnsi"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lowerLetter"/>
      <w:lvlText w:val="(%4)"/>
      <w:lvlJc w:val="left"/>
      <w:pPr>
        <w:ind w:left="1134" w:hanging="567"/>
      </w:pPr>
      <w:rPr>
        <w:rFonts w:hint="default"/>
      </w:rPr>
    </w:lvl>
    <w:lvl w:ilvl="4">
      <w:start w:val="1"/>
      <w:numFmt w:val="lowerRoman"/>
      <w:lvlText w:val="(%5)"/>
      <w:lvlJc w:val="left"/>
      <w:pPr>
        <w:ind w:left="1701" w:hanging="567"/>
      </w:pPr>
      <w:rPr>
        <w:rFonts w:hint="default"/>
      </w:rPr>
    </w:lvl>
    <w:lvl w:ilvl="5">
      <w:start w:val="1"/>
      <w:numFmt w:val="none"/>
      <w:lvlText w:val=""/>
      <w:lvlJc w:val="left"/>
      <w:pPr>
        <w:ind w:left="1134" w:hanging="1134"/>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5" w15:restartNumberingAfterBreak="1">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6" w15:restartNumberingAfterBreak="1">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7" w15:restartNumberingAfterBreak="1">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1">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9" w15:restartNumberingAfterBreak="1">
    <w:nsid w:val="635C0D07"/>
    <w:multiLevelType w:val="multilevel"/>
    <w:tmpl w:val="019052F2"/>
    <w:name w:val="Table Bullets"/>
    <w:lvl w:ilvl="0">
      <w:start w:val="1"/>
      <w:numFmt w:val="bullet"/>
      <w:lvlText w:val="·"/>
      <w:lvlJc w:val="left"/>
      <w:pPr>
        <w:ind w:left="312" w:hanging="227"/>
      </w:pPr>
      <w:rPr>
        <w:rFonts w:ascii="Symbol" w:hAnsi="Symbol" w:hint="default"/>
        <w:color w:val="1E4371" w:themeColor="text2"/>
      </w:rPr>
    </w:lvl>
    <w:lvl w:ilvl="1">
      <w:start w:val="1"/>
      <w:numFmt w:val="bullet"/>
      <w:lvlText w:val="–"/>
      <w:lvlJc w:val="left"/>
      <w:pPr>
        <w:ind w:left="539" w:hanging="227"/>
      </w:pPr>
      <w:rPr>
        <w:rFonts w:ascii="Arial" w:hAnsi="Arial" w:hint="default"/>
        <w:color w:val="1E4371"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0" w15:restartNumberingAfterBreak="1">
    <w:nsid w:val="65497463"/>
    <w:multiLevelType w:val="multilevel"/>
    <w:tmpl w:val="B6BE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1">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1E4371" w:themeColor="text2"/>
        <w:sz w:val="32"/>
      </w:rPr>
    </w:lvl>
    <w:lvl w:ilvl="1">
      <w:start w:val="1"/>
      <w:numFmt w:val="decimal"/>
      <w:lvlText w:val="%2."/>
      <w:lvlJc w:val="left"/>
      <w:pPr>
        <w:tabs>
          <w:tab w:val="num" w:pos="992"/>
        </w:tabs>
        <w:ind w:left="992" w:hanging="992"/>
      </w:pPr>
      <w:rPr>
        <w:rFonts w:hint="default"/>
        <w:b w:val="0"/>
        <w:i w:val="0"/>
        <w:color w:val="1E4371"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1">
    <w:nsid w:val="6E9059BD"/>
    <w:multiLevelType w:val="multilevel"/>
    <w:tmpl w:val="0A385612"/>
    <w:name w:val="NumberedHeadings3"/>
    <w:lvl w:ilvl="0">
      <w:start w:val="1"/>
      <w:numFmt w:val="bullet"/>
      <w:lvlText w:val="–"/>
      <w:lvlJc w:val="left"/>
      <w:pPr>
        <w:ind w:left="794" w:hanging="227"/>
      </w:pPr>
      <w:rPr>
        <w:rFonts w:ascii="Poppins" w:hAnsi="Poppins" w:hint="default"/>
      </w:rPr>
    </w:lvl>
    <w:lvl w:ilvl="1">
      <w:start w:val="1"/>
      <w:numFmt w:val="bullet"/>
      <w:lvlText w:val="–"/>
      <w:lvlJc w:val="left"/>
      <w:pPr>
        <w:ind w:left="1021" w:hanging="227"/>
      </w:pPr>
      <w:rPr>
        <w:rFonts w:ascii="Poppins" w:hAnsi="Poppins" w:hint="default"/>
      </w:rPr>
    </w:lvl>
    <w:lvl w:ilvl="2">
      <w:start w:val="1"/>
      <w:numFmt w:val="lowerRoman"/>
      <w:lvlText w:val="%3."/>
      <w:lvlJc w:val="right"/>
      <w:pPr>
        <w:ind w:left="1248" w:hanging="227"/>
      </w:pPr>
      <w:rPr>
        <w:rFonts w:hint="default"/>
      </w:rPr>
    </w:lvl>
    <w:lvl w:ilvl="3">
      <w:start w:val="1"/>
      <w:numFmt w:val="decimal"/>
      <w:lvlText w:val="%4."/>
      <w:lvlJc w:val="left"/>
      <w:pPr>
        <w:ind w:left="1475" w:hanging="227"/>
      </w:pPr>
      <w:rPr>
        <w:rFonts w:hint="default"/>
      </w:rPr>
    </w:lvl>
    <w:lvl w:ilvl="4">
      <w:start w:val="1"/>
      <w:numFmt w:val="lowerLetter"/>
      <w:lvlText w:val="%5."/>
      <w:lvlJc w:val="left"/>
      <w:pPr>
        <w:ind w:left="1702" w:hanging="227"/>
      </w:pPr>
      <w:rPr>
        <w:rFonts w:hint="default"/>
      </w:rPr>
    </w:lvl>
    <w:lvl w:ilvl="5">
      <w:start w:val="1"/>
      <w:numFmt w:val="lowerRoman"/>
      <w:lvlText w:val="%6."/>
      <w:lvlJc w:val="right"/>
      <w:pPr>
        <w:ind w:left="1929" w:hanging="227"/>
      </w:pPr>
      <w:rPr>
        <w:rFonts w:hint="default"/>
      </w:rPr>
    </w:lvl>
    <w:lvl w:ilvl="6">
      <w:start w:val="1"/>
      <w:numFmt w:val="decimal"/>
      <w:lvlText w:val="%7."/>
      <w:lvlJc w:val="left"/>
      <w:pPr>
        <w:ind w:left="2156" w:hanging="227"/>
      </w:pPr>
      <w:rPr>
        <w:rFonts w:hint="default"/>
      </w:rPr>
    </w:lvl>
    <w:lvl w:ilvl="7">
      <w:start w:val="1"/>
      <w:numFmt w:val="lowerLetter"/>
      <w:lvlText w:val="%8."/>
      <w:lvlJc w:val="left"/>
      <w:pPr>
        <w:ind w:left="2383" w:hanging="227"/>
      </w:pPr>
      <w:rPr>
        <w:rFonts w:hint="default"/>
      </w:rPr>
    </w:lvl>
    <w:lvl w:ilvl="8">
      <w:start w:val="1"/>
      <w:numFmt w:val="lowerRoman"/>
      <w:lvlText w:val="%9."/>
      <w:lvlJc w:val="right"/>
      <w:pPr>
        <w:ind w:left="2610" w:hanging="227"/>
      </w:pPr>
      <w:rPr>
        <w:rFonts w:hint="default"/>
      </w:rPr>
    </w:lvl>
  </w:abstractNum>
  <w:abstractNum w:abstractNumId="33" w15:restartNumberingAfterBreak="1">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1">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1E4371"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1E4371" w:themeColor="text2"/>
        <w:position w:val="2"/>
        <w:sz w:val="20"/>
      </w:rPr>
    </w:lvl>
    <w:lvl w:ilvl="2">
      <w:start w:val="1"/>
      <w:numFmt w:val="bullet"/>
      <w:lvlText w:val="–"/>
      <w:lvlJc w:val="left"/>
      <w:pPr>
        <w:tabs>
          <w:tab w:val="num" w:pos="1361"/>
        </w:tabs>
        <w:ind w:left="1361" w:hanging="340"/>
      </w:pPr>
      <w:rPr>
        <w:rFonts w:ascii="Arial" w:hAnsi="Arial" w:hint="default"/>
        <w:color w:val="1E437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5" w15:restartNumberingAfterBreak="1">
    <w:nsid w:val="7E030DAE"/>
    <w:multiLevelType w:val="multilevel"/>
    <w:tmpl w:val="30C0C6AC"/>
    <w:name w:val="MyNumbering"/>
    <w:lvl w:ilvl="0">
      <w:start w:val="1"/>
      <w:numFmt w:val="lowerRoman"/>
      <w:lvlText w:val="%1."/>
      <w:lvlJc w:val="left"/>
      <w:pPr>
        <w:ind w:left="794" w:hanging="397"/>
      </w:pPr>
      <w:rPr>
        <w:rFonts w:hint="default"/>
        <w:b w:val="0"/>
        <w:i w:val="0"/>
        <w:color w:val="1E4371"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904103410">
    <w:abstractNumId w:val="9"/>
  </w:num>
  <w:num w:numId="2" w16cid:durableId="1577351110">
    <w:abstractNumId w:val="28"/>
  </w:num>
  <w:num w:numId="3" w16cid:durableId="606887115">
    <w:abstractNumId w:val="2"/>
  </w:num>
  <w:num w:numId="4" w16cid:durableId="1192379316">
    <w:abstractNumId w:val="1"/>
  </w:num>
  <w:num w:numId="5" w16cid:durableId="669522283">
    <w:abstractNumId w:val="6"/>
  </w:num>
  <w:num w:numId="6" w16cid:durableId="215315025">
    <w:abstractNumId w:val="20"/>
  </w:num>
  <w:num w:numId="7" w16cid:durableId="1153566864">
    <w:abstractNumId w:val="10"/>
  </w:num>
  <w:num w:numId="8" w16cid:durableId="25453278">
    <w:abstractNumId w:val="3"/>
  </w:num>
  <w:num w:numId="9" w16cid:durableId="1283152876">
    <w:abstractNumId w:val="7"/>
  </w:num>
  <w:num w:numId="10" w16cid:durableId="27415240">
    <w:abstractNumId w:val="8"/>
  </w:num>
  <w:num w:numId="11" w16cid:durableId="724645853">
    <w:abstractNumId w:val="18"/>
  </w:num>
  <w:num w:numId="12" w16cid:durableId="2008048077">
    <w:abstractNumId w:val="22"/>
  </w:num>
  <w:num w:numId="13" w16cid:durableId="1431195564">
    <w:abstractNumId w:val="12"/>
  </w:num>
  <w:num w:numId="14" w16cid:durableId="362170622">
    <w:abstractNumId w:val="3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sterDoc" w:val="True"/>
    <w:docVar w:name="Para" w:val="_x000d_"/>
  </w:docVars>
  <w:rsids>
    <w:rsidRoot w:val="00EA23BF"/>
    <w:rsid w:val="00000194"/>
    <w:rsid w:val="000035F6"/>
    <w:rsid w:val="00004327"/>
    <w:rsid w:val="00004810"/>
    <w:rsid w:val="00004A68"/>
    <w:rsid w:val="00004EEE"/>
    <w:rsid w:val="000068CA"/>
    <w:rsid w:val="0000736B"/>
    <w:rsid w:val="000105A9"/>
    <w:rsid w:val="00011C29"/>
    <w:rsid w:val="00011F46"/>
    <w:rsid w:val="0001216C"/>
    <w:rsid w:val="000125A5"/>
    <w:rsid w:val="00013C91"/>
    <w:rsid w:val="00014AD2"/>
    <w:rsid w:val="000152AC"/>
    <w:rsid w:val="000160DB"/>
    <w:rsid w:val="00017E78"/>
    <w:rsid w:val="00020166"/>
    <w:rsid w:val="00020425"/>
    <w:rsid w:val="0002048A"/>
    <w:rsid w:val="00021A5E"/>
    <w:rsid w:val="00022FC9"/>
    <w:rsid w:val="0002313E"/>
    <w:rsid w:val="00023619"/>
    <w:rsid w:val="00024DE5"/>
    <w:rsid w:val="00024F9A"/>
    <w:rsid w:val="000265EA"/>
    <w:rsid w:val="00026DC2"/>
    <w:rsid w:val="00026F6C"/>
    <w:rsid w:val="000273C5"/>
    <w:rsid w:val="00030A38"/>
    <w:rsid w:val="000332EC"/>
    <w:rsid w:val="000337A3"/>
    <w:rsid w:val="000343D3"/>
    <w:rsid w:val="00034E7A"/>
    <w:rsid w:val="00036D45"/>
    <w:rsid w:val="000374E9"/>
    <w:rsid w:val="000408B7"/>
    <w:rsid w:val="00040EB4"/>
    <w:rsid w:val="000411A2"/>
    <w:rsid w:val="00041613"/>
    <w:rsid w:val="00042903"/>
    <w:rsid w:val="0004675A"/>
    <w:rsid w:val="00050713"/>
    <w:rsid w:val="00051BFC"/>
    <w:rsid w:val="00051D5C"/>
    <w:rsid w:val="00052454"/>
    <w:rsid w:val="0005252A"/>
    <w:rsid w:val="00053C58"/>
    <w:rsid w:val="00056024"/>
    <w:rsid w:val="000574CC"/>
    <w:rsid w:val="00060B9F"/>
    <w:rsid w:val="000634B5"/>
    <w:rsid w:val="00066A4B"/>
    <w:rsid w:val="00067A55"/>
    <w:rsid w:val="0007166A"/>
    <w:rsid w:val="0007247D"/>
    <w:rsid w:val="00074EF6"/>
    <w:rsid w:val="000764DD"/>
    <w:rsid w:val="00076CEC"/>
    <w:rsid w:val="000770EF"/>
    <w:rsid w:val="00080082"/>
    <w:rsid w:val="000809F5"/>
    <w:rsid w:val="00080B70"/>
    <w:rsid w:val="00082701"/>
    <w:rsid w:val="00082CAC"/>
    <w:rsid w:val="00084998"/>
    <w:rsid w:val="00085E35"/>
    <w:rsid w:val="00086400"/>
    <w:rsid w:val="0008678B"/>
    <w:rsid w:val="00086C5B"/>
    <w:rsid w:val="00087CE5"/>
    <w:rsid w:val="00090C31"/>
    <w:rsid w:val="00090D68"/>
    <w:rsid w:val="0009129D"/>
    <w:rsid w:val="00091E67"/>
    <w:rsid w:val="00093AB0"/>
    <w:rsid w:val="00093DB2"/>
    <w:rsid w:val="00094429"/>
    <w:rsid w:val="00094C04"/>
    <w:rsid w:val="0009636C"/>
    <w:rsid w:val="00097178"/>
    <w:rsid w:val="000971A5"/>
    <w:rsid w:val="000A043A"/>
    <w:rsid w:val="000A0772"/>
    <w:rsid w:val="000A07D4"/>
    <w:rsid w:val="000A0D39"/>
    <w:rsid w:val="000A1A10"/>
    <w:rsid w:val="000A2A5F"/>
    <w:rsid w:val="000A4DD8"/>
    <w:rsid w:val="000A513C"/>
    <w:rsid w:val="000A55E9"/>
    <w:rsid w:val="000A64D2"/>
    <w:rsid w:val="000A65C4"/>
    <w:rsid w:val="000B02C8"/>
    <w:rsid w:val="000B07C0"/>
    <w:rsid w:val="000B51BB"/>
    <w:rsid w:val="000B59CB"/>
    <w:rsid w:val="000B5AC1"/>
    <w:rsid w:val="000B6301"/>
    <w:rsid w:val="000B65EE"/>
    <w:rsid w:val="000B6910"/>
    <w:rsid w:val="000C036C"/>
    <w:rsid w:val="000C043D"/>
    <w:rsid w:val="000C269E"/>
    <w:rsid w:val="000C3390"/>
    <w:rsid w:val="000C3827"/>
    <w:rsid w:val="000C4032"/>
    <w:rsid w:val="000C440C"/>
    <w:rsid w:val="000C4AFB"/>
    <w:rsid w:val="000C620E"/>
    <w:rsid w:val="000C782D"/>
    <w:rsid w:val="000C7BB4"/>
    <w:rsid w:val="000D01DB"/>
    <w:rsid w:val="000D0471"/>
    <w:rsid w:val="000D04B1"/>
    <w:rsid w:val="000D1B6C"/>
    <w:rsid w:val="000D1DA0"/>
    <w:rsid w:val="000D2B3D"/>
    <w:rsid w:val="000D319F"/>
    <w:rsid w:val="000D36F9"/>
    <w:rsid w:val="000D3881"/>
    <w:rsid w:val="000D3CAE"/>
    <w:rsid w:val="000D5967"/>
    <w:rsid w:val="000D6482"/>
    <w:rsid w:val="000D66AF"/>
    <w:rsid w:val="000D73BF"/>
    <w:rsid w:val="000D73C9"/>
    <w:rsid w:val="000D7F5B"/>
    <w:rsid w:val="000E0068"/>
    <w:rsid w:val="000E1777"/>
    <w:rsid w:val="000E28E3"/>
    <w:rsid w:val="000E2BFA"/>
    <w:rsid w:val="000E2E35"/>
    <w:rsid w:val="000E2F22"/>
    <w:rsid w:val="000E35EE"/>
    <w:rsid w:val="000E38AA"/>
    <w:rsid w:val="000E4946"/>
    <w:rsid w:val="000E5431"/>
    <w:rsid w:val="000E79F7"/>
    <w:rsid w:val="000F0977"/>
    <w:rsid w:val="000F0AB0"/>
    <w:rsid w:val="000F1017"/>
    <w:rsid w:val="000F2BEC"/>
    <w:rsid w:val="000F3362"/>
    <w:rsid w:val="000F436A"/>
    <w:rsid w:val="000F44F4"/>
    <w:rsid w:val="000F47F5"/>
    <w:rsid w:val="000F4D26"/>
    <w:rsid w:val="000F59FB"/>
    <w:rsid w:val="000F5E55"/>
    <w:rsid w:val="000F6093"/>
    <w:rsid w:val="000F7466"/>
    <w:rsid w:val="000F7BB5"/>
    <w:rsid w:val="000F7C2D"/>
    <w:rsid w:val="00101215"/>
    <w:rsid w:val="00101A91"/>
    <w:rsid w:val="001023F4"/>
    <w:rsid w:val="001042E1"/>
    <w:rsid w:val="0010455D"/>
    <w:rsid w:val="00105FBE"/>
    <w:rsid w:val="00107C8F"/>
    <w:rsid w:val="0011038E"/>
    <w:rsid w:val="0011087C"/>
    <w:rsid w:val="0011132C"/>
    <w:rsid w:val="00112EDB"/>
    <w:rsid w:val="0011371C"/>
    <w:rsid w:val="00113A48"/>
    <w:rsid w:val="0011429D"/>
    <w:rsid w:val="00114377"/>
    <w:rsid w:val="001156B1"/>
    <w:rsid w:val="00116264"/>
    <w:rsid w:val="001176AC"/>
    <w:rsid w:val="00120092"/>
    <w:rsid w:val="0012041B"/>
    <w:rsid w:val="00120D59"/>
    <w:rsid w:val="001230A0"/>
    <w:rsid w:val="001244D8"/>
    <w:rsid w:val="001252B3"/>
    <w:rsid w:val="001267C9"/>
    <w:rsid w:val="001268C6"/>
    <w:rsid w:val="00126943"/>
    <w:rsid w:val="0013044E"/>
    <w:rsid w:val="00130B14"/>
    <w:rsid w:val="001320DB"/>
    <w:rsid w:val="00132534"/>
    <w:rsid w:val="00132ECF"/>
    <w:rsid w:val="00133CEB"/>
    <w:rsid w:val="00135A21"/>
    <w:rsid w:val="0013609B"/>
    <w:rsid w:val="00137A24"/>
    <w:rsid w:val="001406CA"/>
    <w:rsid w:val="001417FF"/>
    <w:rsid w:val="00142974"/>
    <w:rsid w:val="00142F82"/>
    <w:rsid w:val="00144086"/>
    <w:rsid w:val="00144787"/>
    <w:rsid w:val="00145F74"/>
    <w:rsid w:val="00146947"/>
    <w:rsid w:val="00147141"/>
    <w:rsid w:val="0014722D"/>
    <w:rsid w:val="001536B2"/>
    <w:rsid w:val="00155192"/>
    <w:rsid w:val="00155B41"/>
    <w:rsid w:val="00155B79"/>
    <w:rsid w:val="00156406"/>
    <w:rsid w:val="0015669A"/>
    <w:rsid w:val="00156BC1"/>
    <w:rsid w:val="001571C1"/>
    <w:rsid w:val="00157F04"/>
    <w:rsid w:val="00160C09"/>
    <w:rsid w:val="00160EA5"/>
    <w:rsid w:val="00161183"/>
    <w:rsid w:val="00162508"/>
    <w:rsid w:val="0016271B"/>
    <w:rsid w:val="00162EBC"/>
    <w:rsid w:val="0016336A"/>
    <w:rsid w:val="00163A5B"/>
    <w:rsid w:val="00164012"/>
    <w:rsid w:val="00164716"/>
    <w:rsid w:val="00166097"/>
    <w:rsid w:val="00166E6D"/>
    <w:rsid w:val="00167022"/>
    <w:rsid w:val="00170701"/>
    <w:rsid w:val="001726D4"/>
    <w:rsid w:val="001728B5"/>
    <w:rsid w:val="00174052"/>
    <w:rsid w:val="001745CE"/>
    <w:rsid w:val="001750A0"/>
    <w:rsid w:val="001766D2"/>
    <w:rsid w:val="001768FA"/>
    <w:rsid w:val="0017749D"/>
    <w:rsid w:val="001778A7"/>
    <w:rsid w:val="00180E8D"/>
    <w:rsid w:val="001813B0"/>
    <w:rsid w:val="001818D8"/>
    <w:rsid w:val="0018239D"/>
    <w:rsid w:val="001827CC"/>
    <w:rsid w:val="0018426D"/>
    <w:rsid w:val="00184490"/>
    <w:rsid w:val="001844C6"/>
    <w:rsid w:val="001845EF"/>
    <w:rsid w:val="00184B03"/>
    <w:rsid w:val="00186186"/>
    <w:rsid w:val="001874D7"/>
    <w:rsid w:val="00187B9E"/>
    <w:rsid w:val="00190371"/>
    <w:rsid w:val="001910A0"/>
    <w:rsid w:val="001910A2"/>
    <w:rsid w:val="00191188"/>
    <w:rsid w:val="001911BB"/>
    <w:rsid w:val="00191308"/>
    <w:rsid w:val="00192F5C"/>
    <w:rsid w:val="00194013"/>
    <w:rsid w:val="001942E7"/>
    <w:rsid w:val="001945C8"/>
    <w:rsid w:val="00194AAE"/>
    <w:rsid w:val="00194B60"/>
    <w:rsid w:val="00195D19"/>
    <w:rsid w:val="0019756C"/>
    <w:rsid w:val="00197D54"/>
    <w:rsid w:val="001A0FC3"/>
    <w:rsid w:val="001A26B9"/>
    <w:rsid w:val="001A3352"/>
    <w:rsid w:val="001A3695"/>
    <w:rsid w:val="001A59BB"/>
    <w:rsid w:val="001A63B0"/>
    <w:rsid w:val="001A6B09"/>
    <w:rsid w:val="001B017B"/>
    <w:rsid w:val="001B08FF"/>
    <w:rsid w:val="001B1992"/>
    <w:rsid w:val="001B1B2B"/>
    <w:rsid w:val="001B2AD7"/>
    <w:rsid w:val="001B2D49"/>
    <w:rsid w:val="001B32D1"/>
    <w:rsid w:val="001B330C"/>
    <w:rsid w:val="001B44C8"/>
    <w:rsid w:val="001B6D41"/>
    <w:rsid w:val="001B6E7E"/>
    <w:rsid w:val="001B7E65"/>
    <w:rsid w:val="001C145F"/>
    <w:rsid w:val="001C158E"/>
    <w:rsid w:val="001C2489"/>
    <w:rsid w:val="001C2510"/>
    <w:rsid w:val="001C2788"/>
    <w:rsid w:val="001C31C0"/>
    <w:rsid w:val="001C40E3"/>
    <w:rsid w:val="001C4657"/>
    <w:rsid w:val="001C5BC1"/>
    <w:rsid w:val="001D223D"/>
    <w:rsid w:val="001D2D53"/>
    <w:rsid w:val="001D39F8"/>
    <w:rsid w:val="001D3B02"/>
    <w:rsid w:val="001D5D1A"/>
    <w:rsid w:val="001D5FC7"/>
    <w:rsid w:val="001D6139"/>
    <w:rsid w:val="001D63D0"/>
    <w:rsid w:val="001D78C3"/>
    <w:rsid w:val="001E04BC"/>
    <w:rsid w:val="001E1DB7"/>
    <w:rsid w:val="001E1E00"/>
    <w:rsid w:val="001E2412"/>
    <w:rsid w:val="001E3629"/>
    <w:rsid w:val="001E3E6C"/>
    <w:rsid w:val="001E43CC"/>
    <w:rsid w:val="001E48EA"/>
    <w:rsid w:val="001E51A2"/>
    <w:rsid w:val="001E6421"/>
    <w:rsid w:val="001E6674"/>
    <w:rsid w:val="001E70EA"/>
    <w:rsid w:val="001F0A72"/>
    <w:rsid w:val="001F302E"/>
    <w:rsid w:val="001F44D3"/>
    <w:rsid w:val="001F4765"/>
    <w:rsid w:val="001F5040"/>
    <w:rsid w:val="001F5BF9"/>
    <w:rsid w:val="001F618A"/>
    <w:rsid w:val="001F6460"/>
    <w:rsid w:val="001F6826"/>
    <w:rsid w:val="001F797E"/>
    <w:rsid w:val="001F79DC"/>
    <w:rsid w:val="0020269C"/>
    <w:rsid w:val="0020272B"/>
    <w:rsid w:val="00202D57"/>
    <w:rsid w:val="002048EC"/>
    <w:rsid w:val="002071C2"/>
    <w:rsid w:val="00207596"/>
    <w:rsid w:val="00207E74"/>
    <w:rsid w:val="00210B5C"/>
    <w:rsid w:val="00210C96"/>
    <w:rsid w:val="00211075"/>
    <w:rsid w:val="00212101"/>
    <w:rsid w:val="00213177"/>
    <w:rsid w:val="00213B2D"/>
    <w:rsid w:val="00214138"/>
    <w:rsid w:val="002146AD"/>
    <w:rsid w:val="002146FB"/>
    <w:rsid w:val="00215E28"/>
    <w:rsid w:val="002167E2"/>
    <w:rsid w:val="002247B9"/>
    <w:rsid w:val="00226225"/>
    <w:rsid w:val="00226A73"/>
    <w:rsid w:val="00226BF6"/>
    <w:rsid w:val="00226E62"/>
    <w:rsid w:val="00230259"/>
    <w:rsid w:val="00230C32"/>
    <w:rsid w:val="0023294F"/>
    <w:rsid w:val="00232D3E"/>
    <w:rsid w:val="00233B50"/>
    <w:rsid w:val="002353F9"/>
    <w:rsid w:val="0023624D"/>
    <w:rsid w:val="00240884"/>
    <w:rsid w:val="00242651"/>
    <w:rsid w:val="00243399"/>
    <w:rsid w:val="00243A45"/>
    <w:rsid w:val="002448CB"/>
    <w:rsid w:val="00247DAF"/>
    <w:rsid w:val="00251079"/>
    <w:rsid w:val="00251326"/>
    <w:rsid w:val="00251AD4"/>
    <w:rsid w:val="00252DEC"/>
    <w:rsid w:val="002533C2"/>
    <w:rsid w:val="00253C6D"/>
    <w:rsid w:val="0025402C"/>
    <w:rsid w:val="0025562D"/>
    <w:rsid w:val="0025626D"/>
    <w:rsid w:val="00256560"/>
    <w:rsid w:val="00256624"/>
    <w:rsid w:val="00257F30"/>
    <w:rsid w:val="002600A1"/>
    <w:rsid w:val="00260CB3"/>
    <w:rsid w:val="0026181D"/>
    <w:rsid w:val="00261C7F"/>
    <w:rsid w:val="0026258F"/>
    <w:rsid w:val="00262ACE"/>
    <w:rsid w:val="00263A79"/>
    <w:rsid w:val="00265C0D"/>
    <w:rsid w:val="00265E5A"/>
    <w:rsid w:val="0026655E"/>
    <w:rsid w:val="002671CE"/>
    <w:rsid w:val="0026756C"/>
    <w:rsid w:val="002676DE"/>
    <w:rsid w:val="00270016"/>
    <w:rsid w:val="0027011C"/>
    <w:rsid w:val="00270817"/>
    <w:rsid w:val="002715E9"/>
    <w:rsid w:val="0027194F"/>
    <w:rsid w:val="0027240B"/>
    <w:rsid w:val="002725C1"/>
    <w:rsid w:val="00272A50"/>
    <w:rsid w:val="0027394E"/>
    <w:rsid w:val="002743CC"/>
    <w:rsid w:val="00274C38"/>
    <w:rsid w:val="00274DED"/>
    <w:rsid w:val="00275582"/>
    <w:rsid w:val="0027759D"/>
    <w:rsid w:val="00277CC4"/>
    <w:rsid w:val="00281C53"/>
    <w:rsid w:val="00283EA9"/>
    <w:rsid w:val="00283F74"/>
    <w:rsid w:val="00284456"/>
    <w:rsid w:val="00284B9E"/>
    <w:rsid w:val="002857D1"/>
    <w:rsid w:val="00292442"/>
    <w:rsid w:val="00294A2C"/>
    <w:rsid w:val="002953E2"/>
    <w:rsid w:val="00296ABF"/>
    <w:rsid w:val="00296C8A"/>
    <w:rsid w:val="00297C2D"/>
    <w:rsid w:val="002A0A44"/>
    <w:rsid w:val="002A11B8"/>
    <w:rsid w:val="002A175E"/>
    <w:rsid w:val="002A1929"/>
    <w:rsid w:val="002A1ACC"/>
    <w:rsid w:val="002A3D3F"/>
    <w:rsid w:val="002A4E2C"/>
    <w:rsid w:val="002A73A1"/>
    <w:rsid w:val="002A7D81"/>
    <w:rsid w:val="002B118F"/>
    <w:rsid w:val="002B23F8"/>
    <w:rsid w:val="002B4A7C"/>
    <w:rsid w:val="002B6B22"/>
    <w:rsid w:val="002B7185"/>
    <w:rsid w:val="002B742D"/>
    <w:rsid w:val="002B78E8"/>
    <w:rsid w:val="002B790E"/>
    <w:rsid w:val="002B7B5A"/>
    <w:rsid w:val="002C02B3"/>
    <w:rsid w:val="002C1539"/>
    <w:rsid w:val="002C19FC"/>
    <w:rsid w:val="002C1BF8"/>
    <w:rsid w:val="002C2A75"/>
    <w:rsid w:val="002C37A5"/>
    <w:rsid w:val="002C55A7"/>
    <w:rsid w:val="002C5D9A"/>
    <w:rsid w:val="002C6858"/>
    <w:rsid w:val="002C687F"/>
    <w:rsid w:val="002C76FE"/>
    <w:rsid w:val="002D10C1"/>
    <w:rsid w:val="002D11F9"/>
    <w:rsid w:val="002D1BB5"/>
    <w:rsid w:val="002D21C9"/>
    <w:rsid w:val="002D2577"/>
    <w:rsid w:val="002D2A80"/>
    <w:rsid w:val="002D2AB4"/>
    <w:rsid w:val="002D2D1D"/>
    <w:rsid w:val="002D4B23"/>
    <w:rsid w:val="002D7AA5"/>
    <w:rsid w:val="002E03B0"/>
    <w:rsid w:val="002E0ED2"/>
    <w:rsid w:val="002E1116"/>
    <w:rsid w:val="002E14BC"/>
    <w:rsid w:val="002E22BE"/>
    <w:rsid w:val="002E3000"/>
    <w:rsid w:val="002E34C5"/>
    <w:rsid w:val="002E3829"/>
    <w:rsid w:val="002E3B71"/>
    <w:rsid w:val="002E4A9E"/>
    <w:rsid w:val="002E4E4D"/>
    <w:rsid w:val="002E5553"/>
    <w:rsid w:val="002E5D33"/>
    <w:rsid w:val="002E5E0C"/>
    <w:rsid w:val="002E6414"/>
    <w:rsid w:val="002E6528"/>
    <w:rsid w:val="002E7557"/>
    <w:rsid w:val="002F07A6"/>
    <w:rsid w:val="002F1E3D"/>
    <w:rsid w:val="002F3731"/>
    <w:rsid w:val="002F41ED"/>
    <w:rsid w:val="002F647B"/>
    <w:rsid w:val="00300A07"/>
    <w:rsid w:val="0030113D"/>
    <w:rsid w:val="00301647"/>
    <w:rsid w:val="0030192B"/>
    <w:rsid w:val="0030259D"/>
    <w:rsid w:val="00302A0C"/>
    <w:rsid w:val="0030427C"/>
    <w:rsid w:val="003060A8"/>
    <w:rsid w:val="003062FC"/>
    <w:rsid w:val="0031041C"/>
    <w:rsid w:val="0031211F"/>
    <w:rsid w:val="0031266F"/>
    <w:rsid w:val="003134AD"/>
    <w:rsid w:val="00315198"/>
    <w:rsid w:val="00315DC5"/>
    <w:rsid w:val="00316DFD"/>
    <w:rsid w:val="00316EE4"/>
    <w:rsid w:val="003172A7"/>
    <w:rsid w:val="00317D2D"/>
    <w:rsid w:val="00320BBE"/>
    <w:rsid w:val="00321A79"/>
    <w:rsid w:val="00324524"/>
    <w:rsid w:val="00325018"/>
    <w:rsid w:val="00325069"/>
    <w:rsid w:val="00325254"/>
    <w:rsid w:val="00325A9E"/>
    <w:rsid w:val="00325E0A"/>
    <w:rsid w:val="00326E64"/>
    <w:rsid w:val="003306A2"/>
    <w:rsid w:val="00330D46"/>
    <w:rsid w:val="00331625"/>
    <w:rsid w:val="00331931"/>
    <w:rsid w:val="003337C6"/>
    <w:rsid w:val="0033440F"/>
    <w:rsid w:val="003347F7"/>
    <w:rsid w:val="0033628F"/>
    <w:rsid w:val="00337868"/>
    <w:rsid w:val="003408F0"/>
    <w:rsid w:val="00340F88"/>
    <w:rsid w:val="003413EC"/>
    <w:rsid w:val="00341D4C"/>
    <w:rsid w:val="00341F59"/>
    <w:rsid w:val="0034207F"/>
    <w:rsid w:val="00342297"/>
    <w:rsid w:val="003425C3"/>
    <w:rsid w:val="00343100"/>
    <w:rsid w:val="00343F93"/>
    <w:rsid w:val="0034494D"/>
    <w:rsid w:val="0034538A"/>
    <w:rsid w:val="00346ADF"/>
    <w:rsid w:val="00347812"/>
    <w:rsid w:val="0035068B"/>
    <w:rsid w:val="00351996"/>
    <w:rsid w:val="0035206E"/>
    <w:rsid w:val="00354A7F"/>
    <w:rsid w:val="00355826"/>
    <w:rsid w:val="003558F6"/>
    <w:rsid w:val="00356026"/>
    <w:rsid w:val="003563B4"/>
    <w:rsid w:val="00356A79"/>
    <w:rsid w:val="00357075"/>
    <w:rsid w:val="003609C1"/>
    <w:rsid w:val="0036126C"/>
    <w:rsid w:val="00361ECA"/>
    <w:rsid w:val="0036200D"/>
    <w:rsid w:val="0036258B"/>
    <w:rsid w:val="00362A66"/>
    <w:rsid w:val="00364559"/>
    <w:rsid w:val="00366E1B"/>
    <w:rsid w:val="0036747C"/>
    <w:rsid w:val="00370000"/>
    <w:rsid w:val="00370C5B"/>
    <w:rsid w:val="003727CD"/>
    <w:rsid w:val="003731E8"/>
    <w:rsid w:val="003753F7"/>
    <w:rsid w:val="003756A1"/>
    <w:rsid w:val="00375A74"/>
    <w:rsid w:val="00375DE3"/>
    <w:rsid w:val="003763C4"/>
    <w:rsid w:val="00376FAE"/>
    <w:rsid w:val="0037727C"/>
    <w:rsid w:val="003803CA"/>
    <w:rsid w:val="00380438"/>
    <w:rsid w:val="0038051D"/>
    <w:rsid w:val="003824AA"/>
    <w:rsid w:val="00383FF6"/>
    <w:rsid w:val="00384ADF"/>
    <w:rsid w:val="0038559E"/>
    <w:rsid w:val="00387193"/>
    <w:rsid w:val="00393A64"/>
    <w:rsid w:val="00393FAA"/>
    <w:rsid w:val="0039415F"/>
    <w:rsid w:val="0039477E"/>
    <w:rsid w:val="003954A4"/>
    <w:rsid w:val="00396D03"/>
    <w:rsid w:val="003972DF"/>
    <w:rsid w:val="003975FB"/>
    <w:rsid w:val="003A2BFF"/>
    <w:rsid w:val="003A2FE3"/>
    <w:rsid w:val="003A3301"/>
    <w:rsid w:val="003A3ACA"/>
    <w:rsid w:val="003A3D8A"/>
    <w:rsid w:val="003A3E80"/>
    <w:rsid w:val="003A3F2F"/>
    <w:rsid w:val="003A414F"/>
    <w:rsid w:val="003A4666"/>
    <w:rsid w:val="003A538F"/>
    <w:rsid w:val="003A607D"/>
    <w:rsid w:val="003A7302"/>
    <w:rsid w:val="003A7AFC"/>
    <w:rsid w:val="003A7D99"/>
    <w:rsid w:val="003A7E54"/>
    <w:rsid w:val="003A7E6D"/>
    <w:rsid w:val="003B0FCB"/>
    <w:rsid w:val="003B1D62"/>
    <w:rsid w:val="003B2E0D"/>
    <w:rsid w:val="003B2F4B"/>
    <w:rsid w:val="003B3A12"/>
    <w:rsid w:val="003B443D"/>
    <w:rsid w:val="003B4750"/>
    <w:rsid w:val="003B53BD"/>
    <w:rsid w:val="003B71A1"/>
    <w:rsid w:val="003B74BE"/>
    <w:rsid w:val="003B75ED"/>
    <w:rsid w:val="003B7771"/>
    <w:rsid w:val="003B781C"/>
    <w:rsid w:val="003C1F69"/>
    <w:rsid w:val="003C25F9"/>
    <w:rsid w:val="003C2BDA"/>
    <w:rsid w:val="003C2C0D"/>
    <w:rsid w:val="003C2C66"/>
    <w:rsid w:val="003C300B"/>
    <w:rsid w:val="003C3B57"/>
    <w:rsid w:val="003C75D1"/>
    <w:rsid w:val="003C7D07"/>
    <w:rsid w:val="003D1B95"/>
    <w:rsid w:val="003D2616"/>
    <w:rsid w:val="003D4029"/>
    <w:rsid w:val="003D44EC"/>
    <w:rsid w:val="003D4F8B"/>
    <w:rsid w:val="003D5307"/>
    <w:rsid w:val="003D66C9"/>
    <w:rsid w:val="003D70B4"/>
    <w:rsid w:val="003D70C8"/>
    <w:rsid w:val="003D7EB4"/>
    <w:rsid w:val="003E07D5"/>
    <w:rsid w:val="003E1BAD"/>
    <w:rsid w:val="003E26E7"/>
    <w:rsid w:val="003E329B"/>
    <w:rsid w:val="003E4809"/>
    <w:rsid w:val="003E48F1"/>
    <w:rsid w:val="003E5011"/>
    <w:rsid w:val="003E55A4"/>
    <w:rsid w:val="003E7911"/>
    <w:rsid w:val="003F009A"/>
    <w:rsid w:val="003F0C6C"/>
    <w:rsid w:val="003F1A32"/>
    <w:rsid w:val="003F1DFD"/>
    <w:rsid w:val="003F1ED4"/>
    <w:rsid w:val="003F3506"/>
    <w:rsid w:val="003F38A2"/>
    <w:rsid w:val="003F3A15"/>
    <w:rsid w:val="003F3FCF"/>
    <w:rsid w:val="003F5238"/>
    <w:rsid w:val="003F5A35"/>
    <w:rsid w:val="003F6637"/>
    <w:rsid w:val="003F6BDD"/>
    <w:rsid w:val="003F782D"/>
    <w:rsid w:val="003F7C1A"/>
    <w:rsid w:val="003F7EFB"/>
    <w:rsid w:val="004012A4"/>
    <w:rsid w:val="004024A9"/>
    <w:rsid w:val="004028D1"/>
    <w:rsid w:val="0040292D"/>
    <w:rsid w:val="00402A2C"/>
    <w:rsid w:val="00402A47"/>
    <w:rsid w:val="00402CE5"/>
    <w:rsid w:val="004030D9"/>
    <w:rsid w:val="0040337A"/>
    <w:rsid w:val="004034E3"/>
    <w:rsid w:val="00403D9C"/>
    <w:rsid w:val="00404DEE"/>
    <w:rsid w:val="004069F6"/>
    <w:rsid w:val="0040743E"/>
    <w:rsid w:val="0040777B"/>
    <w:rsid w:val="00407885"/>
    <w:rsid w:val="004100F3"/>
    <w:rsid w:val="00414996"/>
    <w:rsid w:val="00414C7D"/>
    <w:rsid w:val="00414F4F"/>
    <w:rsid w:val="00415D09"/>
    <w:rsid w:val="00416180"/>
    <w:rsid w:val="00417039"/>
    <w:rsid w:val="00417333"/>
    <w:rsid w:val="004178B0"/>
    <w:rsid w:val="00417EBE"/>
    <w:rsid w:val="00420898"/>
    <w:rsid w:val="00423BC4"/>
    <w:rsid w:val="00423F1F"/>
    <w:rsid w:val="0042404A"/>
    <w:rsid w:val="004247A7"/>
    <w:rsid w:val="004253CE"/>
    <w:rsid w:val="0042583F"/>
    <w:rsid w:val="0042596B"/>
    <w:rsid w:val="00425FE5"/>
    <w:rsid w:val="00426153"/>
    <w:rsid w:val="00431B86"/>
    <w:rsid w:val="0043293F"/>
    <w:rsid w:val="004335DB"/>
    <w:rsid w:val="00433F43"/>
    <w:rsid w:val="004342DF"/>
    <w:rsid w:val="004343B1"/>
    <w:rsid w:val="00436175"/>
    <w:rsid w:val="00437284"/>
    <w:rsid w:val="00437842"/>
    <w:rsid w:val="00437C9B"/>
    <w:rsid w:val="0044145F"/>
    <w:rsid w:val="0044148B"/>
    <w:rsid w:val="004435BE"/>
    <w:rsid w:val="00444D80"/>
    <w:rsid w:val="0044611A"/>
    <w:rsid w:val="00446B9A"/>
    <w:rsid w:val="004521BF"/>
    <w:rsid w:val="00452294"/>
    <w:rsid w:val="00452568"/>
    <w:rsid w:val="00453399"/>
    <w:rsid w:val="0045376B"/>
    <w:rsid w:val="004546C8"/>
    <w:rsid w:val="004547DD"/>
    <w:rsid w:val="004551B7"/>
    <w:rsid w:val="00455994"/>
    <w:rsid w:val="004565BF"/>
    <w:rsid w:val="00456F3C"/>
    <w:rsid w:val="00457963"/>
    <w:rsid w:val="0045796F"/>
    <w:rsid w:val="004604E3"/>
    <w:rsid w:val="00460B70"/>
    <w:rsid w:val="00460EB8"/>
    <w:rsid w:val="00461991"/>
    <w:rsid w:val="004620C7"/>
    <w:rsid w:val="00463E1E"/>
    <w:rsid w:val="0046413C"/>
    <w:rsid w:val="004646F8"/>
    <w:rsid w:val="00464A44"/>
    <w:rsid w:val="0046505F"/>
    <w:rsid w:val="00465844"/>
    <w:rsid w:val="00466199"/>
    <w:rsid w:val="004664F8"/>
    <w:rsid w:val="00467742"/>
    <w:rsid w:val="00467BF7"/>
    <w:rsid w:val="00471446"/>
    <w:rsid w:val="00472EC8"/>
    <w:rsid w:val="00472F53"/>
    <w:rsid w:val="00473E66"/>
    <w:rsid w:val="004744DC"/>
    <w:rsid w:val="00475145"/>
    <w:rsid w:val="00475624"/>
    <w:rsid w:val="00475C60"/>
    <w:rsid w:val="00475F2F"/>
    <w:rsid w:val="00481819"/>
    <w:rsid w:val="00481A08"/>
    <w:rsid w:val="00482114"/>
    <w:rsid w:val="0048263F"/>
    <w:rsid w:val="00482D14"/>
    <w:rsid w:val="0048370C"/>
    <w:rsid w:val="00483962"/>
    <w:rsid w:val="00484F7A"/>
    <w:rsid w:val="00485885"/>
    <w:rsid w:val="0048667B"/>
    <w:rsid w:val="00487817"/>
    <w:rsid w:val="004902CA"/>
    <w:rsid w:val="00490510"/>
    <w:rsid w:val="004915C4"/>
    <w:rsid w:val="004918EE"/>
    <w:rsid w:val="0049370D"/>
    <w:rsid w:val="00494963"/>
    <w:rsid w:val="00494D37"/>
    <w:rsid w:val="004968A0"/>
    <w:rsid w:val="004A0EB5"/>
    <w:rsid w:val="004A1C1F"/>
    <w:rsid w:val="004A2AD0"/>
    <w:rsid w:val="004A3916"/>
    <w:rsid w:val="004A4A3B"/>
    <w:rsid w:val="004A4D43"/>
    <w:rsid w:val="004A7370"/>
    <w:rsid w:val="004B1E98"/>
    <w:rsid w:val="004B244E"/>
    <w:rsid w:val="004B26FF"/>
    <w:rsid w:val="004B2721"/>
    <w:rsid w:val="004B2751"/>
    <w:rsid w:val="004B314F"/>
    <w:rsid w:val="004B40AB"/>
    <w:rsid w:val="004B4CE1"/>
    <w:rsid w:val="004B5875"/>
    <w:rsid w:val="004B66AE"/>
    <w:rsid w:val="004C04E3"/>
    <w:rsid w:val="004C118A"/>
    <w:rsid w:val="004C2263"/>
    <w:rsid w:val="004C2DF8"/>
    <w:rsid w:val="004C2EC4"/>
    <w:rsid w:val="004C300E"/>
    <w:rsid w:val="004C4381"/>
    <w:rsid w:val="004C630B"/>
    <w:rsid w:val="004C6494"/>
    <w:rsid w:val="004C66EB"/>
    <w:rsid w:val="004C6BD5"/>
    <w:rsid w:val="004C6E0D"/>
    <w:rsid w:val="004C72DA"/>
    <w:rsid w:val="004D085E"/>
    <w:rsid w:val="004D0928"/>
    <w:rsid w:val="004D09C4"/>
    <w:rsid w:val="004D0D2A"/>
    <w:rsid w:val="004D17F8"/>
    <w:rsid w:val="004D3ACE"/>
    <w:rsid w:val="004D4288"/>
    <w:rsid w:val="004D4E40"/>
    <w:rsid w:val="004D5882"/>
    <w:rsid w:val="004D58F5"/>
    <w:rsid w:val="004D6821"/>
    <w:rsid w:val="004E0399"/>
    <w:rsid w:val="004E08E2"/>
    <w:rsid w:val="004E0E3E"/>
    <w:rsid w:val="004E22A8"/>
    <w:rsid w:val="004E283A"/>
    <w:rsid w:val="004E2E7E"/>
    <w:rsid w:val="004E60F4"/>
    <w:rsid w:val="004E6EDB"/>
    <w:rsid w:val="004E78B5"/>
    <w:rsid w:val="004F03F3"/>
    <w:rsid w:val="004F0638"/>
    <w:rsid w:val="004F08F8"/>
    <w:rsid w:val="004F0FB3"/>
    <w:rsid w:val="004F1C43"/>
    <w:rsid w:val="004F22E4"/>
    <w:rsid w:val="004F5D55"/>
    <w:rsid w:val="004F6B8D"/>
    <w:rsid w:val="004F7BAE"/>
    <w:rsid w:val="00500C6B"/>
    <w:rsid w:val="0050214D"/>
    <w:rsid w:val="005021BD"/>
    <w:rsid w:val="00503F05"/>
    <w:rsid w:val="00504037"/>
    <w:rsid w:val="005040D3"/>
    <w:rsid w:val="005047D7"/>
    <w:rsid w:val="00505E4F"/>
    <w:rsid w:val="00506B38"/>
    <w:rsid w:val="00507966"/>
    <w:rsid w:val="00507B7B"/>
    <w:rsid w:val="00507F8E"/>
    <w:rsid w:val="00510E09"/>
    <w:rsid w:val="005115BA"/>
    <w:rsid w:val="0051166C"/>
    <w:rsid w:val="00511DD3"/>
    <w:rsid w:val="00513D22"/>
    <w:rsid w:val="0051509E"/>
    <w:rsid w:val="00517156"/>
    <w:rsid w:val="005172CF"/>
    <w:rsid w:val="00522D70"/>
    <w:rsid w:val="00523560"/>
    <w:rsid w:val="0052383B"/>
    <w:rsid w:val="00524EFB"/>
    <w:rsid w:val="00525264"/>
    <w:rsid w:val="005254C7"/>
    <w:rsid w:val="00525739"/>
    <w:rsid w:val="005269A1"/>
    <w:rsid w:val="00526FB4"/>
    <w:rsid w:val="005310D1"/>
    <w:rsid w:val="00531BE4"/>
    <w:rsid w:val="00531C6F"/>
    <w:rsid w:val="00532360"/>
    <w:rsid w:val="0053274D"/>
    <w:rsid w:val="005327B9"/>
    <w:rsid w:val="00533F48"/>
    <w:rsid w:val="00534DA9"/>
    <w:rsid w:val="0053703D"/>
    <w:rsid w:val="005370D3"/>
    <w:rsid w:val="00537C89"/>
    <w:rsid w:val="00540AA0"/>
    <w:rsid w:val="00541204"/>
    <w:rsid w:val="00542011"/>
    <w:rsid w:val="00542301"/>
    <w:rsid w:val="005423F5"/>
    <w:rsid w:val="00543087"/>
    <w:rsid w:val="00543DF9"/>
    <w:rsid w:val="00544D97"/>
    <w:rsid w:val="00545F51"/>
    <w:rsid w:val="00546234"/>
    <w:rsid w:val="00546BB4"/>
    <w:rsid w:val="005471ED"/>
    <w:rsid w:val="005516A4"/>
    <w:rsid w:val="005542F9"/>
    <w:rsid w:val="00554A12"/>
    <w:rsid w:val="00554EA2"/>
    <w:rsid w:val="00555230"/>
    <w:rsid w:val="00555BDA"/>
    <w:rsid w:val="00556110"/>
    <w:rsid w:val="005567D1"/>
    <w:rsid w:val="00556EBA"/>
    <w:rsid w:val="00557CF6"/>
    <w:rsid w:val="005601B8"/>
    <w:rsid w:val="005602D3"/>
    <w:rsid w:val="00560B95"/>
    <w:rsid w:val="00561B79"/>
    <w:rsid w:val="00562927"/>
    <w:rsid w:val="00562C57"/>
    <w:rsid w:val="00564630"/>
    <w:rsid w:val="0056463E"/>
    <w:rsid w:val="00565168"/>
    <w:rsid w:val="005654D3"/>
    <w:rsid w:val="005664B7"/>
    <w:rsid w:val="00566D20"/>
    <w:rsid w:val="00566E04"/>
    <w:rsid w:val="00567685"/>
    <w:rsid w:val="00573E71"/>
    <w:rsid w:val="00575DAA"/>
    <w:rsid w:val="00577A46"/>
    <w:rsid w:val="005808C1"/>
    <w:rsid w:val="00580D1B"/>
    <w:rsid w:val="005822D3"/>
    <w:rsid w:val="00582406"/>
    <w:rsid w:val="005824BF"/>
    <w:rsid w:val="00582B69"/>
    <w:rsid w:val="005843D3"/>
    <w:rsid w:val="00584C06"/>
    <w:rsid w:val="0058629F"/>
    <w:rsid w:val="00591195"/>
    <w:rsid w:val="005916FB"/>
    <w:rsid w:val="00591BB6"/>
    <w:rsid w:val="00592C65"/>
    <w:rsid w:val="00593334"/>
    <w:rsid w:val="0059378B"/>
    <w:rsid w:val="00593EF8"/>
    <w:rsid w:val="00594B88"/>
    <w:rsid w:val="0059548C"/>
    <w:rsid w:val="00595D1D"/>
    <w:rsid w:val="00596CF7"/>
    <w:rsid w:val="00596F6F"/>
    <w:rsid w:val="0059706F"/>
    <w:rsid w:val="00597959"/>
    <w:rsid w:val="00597C60"/>
    <w:rsid w:val="005A018A"/>
    <w:rsid w:val="005A09FD"/>
    <w:rsid w:val="005A135A"/>
    <w:rsid w:val="005A187B"/>
    <w:rsid w:val="005A2B11"/>
    <w:rsid w:val="005A2FCF"/>
    <w:rsid w:val="005A3C9A"/>
    <w:rsid w:val="005A46E2"/>
    <w:rsid w:val="005A67D7"/>
    <w:rsid w:val="005A73B1"/>
    <w:rsid w:val="005A7DDD"/>
    <w:rsid w:val="005B587B"/>
    <w:rsid w:val="005B5DA0"/>
    <w:rsid w:val="005B6842"/>
    <w:rsid w:val="005B6B22"/>
    <w:rsid w:val="005C0106"/>
    <w:rsid w:val="005C04AB"/>
    <w:rsid w:val="005C0DAF"/>
    <w:rsid w:val="005C0FE4"/>
    <w:rsid w:val="005C1E38"/>
    <w:rsid w:val="005C2245"/>
    <w:rsid w:val="005C3AFE"/>
    <w:rsid w:val="005C3EF5"/>
    <w:rsid w:val="005C3F10"/>
    <w:rsid w:val="005C48BC"/>
    <w:rsid w:val="005C4A6F"/>
    <w:rsid w:val="005C4B58"/>
    <w:rsid w:val="005D0130"/>
    <w:rsid w:val="005D21B8"/>
    <w:rsid w:val="005D2752"/>
    <w:rsid w:val="005D304E"/>
    <w:rsid w:val="005D3BC3"/>
    <w:rsid w:val="005D6763"/>
    <w:rsid w:val="005D72DA"/>
    <w:rsid w:val="005D7F05"/>
    <w:rsid w:val="005E22F3"/>
    <w:rsid w:val="005E3C28"/>
    <w:rsid w:val="005E3F3A"/>
    <w:rsid w:val="005E69D4"/>
    <w:rsid w:val="005F15E0"/>
    <w:rsid w:val="005F1870"/>
    <w:rsid w:val="005F277D"/>
    <w:rsid w:val="005F2FD2"/>
    <w:rsid w:val="005F3BFD"/>
    <w:rsid w:val="005F4F76"/>
    <w:rsid w:val="005F586B"/>
    <w:rsid w:val="005F70A7"/>
    <w:rsid w:val="00601341"/>
    <w:rsid w:val="006035AB"/>
    <w:rsid w:val="0060377B"/>
    <w:rsid w:val="006039DD"/>
    <w:rsid w:val="00603AFA"/>
    <w:rsid w:val="00603CE8"/>
    <w:rsid w:val="00604B4C"/>
    <w:rsid w:val="00605ECF"/>
    <w:rsid w:val="0060668A"/>
    <w:rsid w:val="00607178"/>
    <w:rsid w:val="00607A96"/>
    <w:rsid w:val="00610636"/>
    <w:rsid w:val="006116F7"/>
    <w:rsid w:val="00612169"/>
    <w:rsid w:val="006131BC"/>
    <w:rsid w:val="0061394B"/>
    <w:rsid w:val="0061535D"/>
    <w:rsid w:val="00615673"/>
    <w:rsid w:val="00616561"/>
    <w:rsid w:val="006167EF"/>
    <w:rsid w:val="00616B71"/>
    <w:rsid w:val="00616D97"/>
    <w:rsid w:val="00620776"/>
    <w:rsid w:val="00620CEE"/>
    <w:rsid w:val="00622CE8"/>
    <w:rsid w:val="00623492"/>
    <w:rsid w:val="00624360"/>
    <w:rsid w:val="00625EF4"/>
    <w:rsid w:val="006310C1"/>
    <w:rsid w:val="00631E3B"/>
    <w:rsid w:val="00632211"/>
    <w:rsid w:val="00632F36"/>
    <w:rsid w:val="00634DC0"/>
    <w:rsid w:val="006364F7"/>
    <w:rsid w:val="0063799B"/>
    <w:rsid w:val="00637C68"/>
    <w:rsid w:val="00637E93"/>
    <w:rsid w:val="00641307"/>
    <w:rsid w:val="00641ED0"/>
    <w:rsid w:val="0064251E"/>
    <w:rsid w:val="00644A84"/>
    <w:rsid w:val="00644C01"/>
    <w:rsid w:val="00644F09"/>
    <w:rsid w:val="006451D0"/>
    <w:rsid w:val="00647093"/>
    <w:rsid w:val="006471EC"/>
    <w:rsid w:val="006473C2"/>
    <w:rsid w:val="00647F32"/>
    <w:rsid w:val="006502C2"/>
    <w:rsid w:val="00650535"/>
    <w:rsid w:val="00650AEC"/>
    <w:rsid w:val="00650F8A"/>
    <w:rsid w:val="006510E4"/>
    <w:rsid w:val="0065203B"/>
    <w:rsid w:val="00652B82"/>
    <w:rsid w:val="00653941"/>
    <w:rsid w:val="00654BFF"/>
    <w:rsid w:val="00655F9B"/>
    <w:rsid w:val="006572F0"/>
    <w:rsid w:val="0065751D"/>
    <w:rsid w:val="0066034F"/>
    <w:rsid w:val="0066072A"/>
    <w:rsid w:val="00660A05"/>
    <w:rsid w:val="00663073"/>
    <w:rsid w:val="00663CDF"/>
    <w:rsid w:val="00663F50"/>
    <w:rsid w:val="00664075"/>
    <w:rsid w:val="00664787"/>
    <w:rsid w:val="00665B44"/>
    <w:rsid w:val="00667922"/>
    <w:rsid w:val="00672F1B"/>
    <w:rsid w:val="006730D3"/>
    <w:rsid w:val="0067478C"/>
    <w:rsid w:val="006757AD"/>
    <w:rsid w:val="00676908"/>
    <w:rsid w:val="00676CB4"/>
    <w:rsid w:val="00677476"/>
    <w:rsid w:val="00677CF9"/>
    <w:rsid w:val="006828B9"/>
    <w:rsid w:val="006838F2"/>
    <w:rsid w:val="00685CEE"/>
    <w:rsid w:val="006905D1"/>
    <w:rsid w:val="006907DD"/>
    <w:rsid w:val="00691348"/>
    <w:rsid w:val="00691E31"/>
    <w:rsid w:val="00691F19"/>
    <w:rsid w:val="00691F77"/>
    <w:rsid w:val="006920A9"/>
    <w:rsid w:val="006933DC"/>
    <w:rsid w:val="00694D4B"/>
    <w:rsid w:val="00694F35"/>
    <w:rsid w:val="006A09EE"/>
    <w:rsid w:val="006A0EE1"/>
    <w:rsid w:val="006A2255"/>
    <w:rsid w:val="006A30ED"/>
    <w:rsid w:val="006A315C"/>
    <w:rsid w:val="006A381E"/>
    <w:rsid w:val="006A384C"/>
    <w:rsid w:val="006A3D28"/>
    <w:rsid w:val="006A60EE"/>
    <w:rsid w:val="006A69CB"/>
    <w:rsid w:val="006A741E"/>
    <w:rsid w:val="006B0408"/>
    <w:rsid w:val="006B17C7"/>
    <w:rsid w:val="006B1823"/>
    <w:rsid w:val="006B190F"/>
    <w:rsid w:val="006B286A"/>
    <w:rsid w:val="006B36BE"/>
    <w:rsid w:val="006B45FE"/>
    <w:rsid w:val="006B4CED"/>
    <w:rsid w:val="006B511E"/>
    <w:rsid w:val="006B5643"/>
    <w:rsid w:val="006B5E90"/>
    <w:rsid w:val="006B6A6F"/>
    <w:rsid w:val="006B76E9"/>
    <w:rsid w:val="006B772C"/>
    <w:rsid w:val="006C1639"/>
    <w:rsid w:val="006C1693"/>
    <w:rsid w:val="006C16F4"/>
    <w:rsid w:val="006C287F"/>
    <w:rsid w:val="006C44D4"/>
    <w:rsid w:val="006C520D"/>
    <w:rsid w:val="006C5FC0"/>
    <w:rsid w:val="006C6F24"/>
    <w:rsid w:val="006C7559"/>
    <w:rsid w:val="006C778A"/>
    <w:rsid w:val="006D08FE"/>
    <w:rsid w:val="006D1319"/>
    <w:rsid w:val="006D147C"/>
    <w:rsid w:val="006D2896"/>
    <w:rsid w:val="006D2DED"/>
    <w:rsid w:val="006D35DB"/>
    <w:rsid w:val="006D51BE"/>
    <w:rsid w:val="006D6EA3"/>
    <w:rsid w:val="006D7ABD"/>
    <w:rsid w:val="006E0238"/>
    <w:rsid w:val="006E0FAB"/>
    <w:rsid w:val="006E1A14"/>
    <w:rsid w:val="006E1F8F"/>
    <w:rsid w:val="006E2399"/>
    <w:rsid w:val="006E3E8F"/>
    <w:rsid w:val="006E6D63"/>
    <w:rsid w:val="006F04BD"/>
    <w:rsid w:val="006F1DED"/>
    <w:rsid w:val="006F2759"/>
    <w:rsid w:val="006F2D33"/>
    <w:rsid w:val="006F2D7A"/>
    <w:rsid w:val="006F4220"/>
    <w:rsid w:val="006F7104"/>
    <w:rsid w:val="00701020"/>
    <w:rsid w:val="007011CA"/>
    <w:rsid w:val="00701265"/>
    <w:rsid w:val="00701AFC"/>
    <w:rsid w:val="007039E6"/>
    <w:rsid w:val="00703CB5"/>
    <w:rsid w:val="00703CE8"/>
    <w:rsid w:val="00704737"/>
    <w:rsid w:val="00704C1B"/>
    <w:rsid w:val="007059EA"/>
    <w:rsid w:val="00705D34"/>
    <w:rsid w:val="0070638A"/>
    <w:rsid w:val="007066EA"/>
    <w:rsid w:val="0071015D"/>
    <w:rsid w:val="00710906"/>
    <w:rsid w:val="007113ED"/>
    <w:rsid w:val="00712157"/>
    <w:rsid w:val="00712433"/>
    <w:rsid w:val="00712E01"/>
    <w:rsid w:val="0071398B"/>
    <w:rsid w:val="00713AB4"/>
    <w:rsid w:val="00715639"/>
    <w:rsid w:val="0071564C"/>
    <w:rsid w:val="00717478"/>
    <w:rsid w:val="007200F0"/>
    <w:rsid w:val="007209A3"/>
    <w:rsid w:val="007215EB"/>
    <w:rsid w:val="00722328"/>
    <w:rsid w:val="0072483E"/>
    <w:rsid w:val="00724E16"/>
    <w:rsid w:val="00724E6E"/>
    <w:rsid w:val="007257E3"/>
    <w:rsid w:val="007272EE"/>
    <w:rsid w:val="007272F6"/>
    <w:rsid w:val="00727575"/>
    <w:rsid w:val="00727F09"/>
    <w:rsid w:val="0073108A"/>
    <w:rsid w:val="00731937"/>
    <w:rsid w:val="00732288"/>
    <w:rsid w:val="00732488"/>
    <w:rsid w:val="00732AD8"/>
    <w:rsid w:val="00734E3B"/>
    <w:rsid w:val="0073663C"/>
    <w:rsid w:val="00737F14"/>
    <w:rsid w:val="00742EC9"/>
    <w:rsid w:val="00744138"/>
    <w:rsid w:val="0074435F"/>
    <w:rsid w:val="00744814"/>
    <w:rsid w:val="00745468"/>
    <w:rsid w:val="00745894"/>
    <w:rsid w:val="007475B7"/>
    <w:rsid w:val="00747643"/>
    <w:rsid w:val="007477CD"/>
    <w:rsid w:val="007503C3"/>
    <w:rsid w:val="007510EB"/>
    <w:rsid w:val="00751412"/>
    <w:rsid w:val="00751956"/>
    <w:rsid w:val="007519A9"/>
    <w:rsid w:val="00753CBF"/>
    <w:rsid w:val="00753E3C"/>
    <w:rsid w:val="0075649A"/>
    <w:rsid w:val="00756864"/>
    <w:rsid w:val="00760C03"/>
    <w:rsid w:val="00760D0A"/>
    <w:rsid w:val="0076106D"/>
    <w:rsid w:val="00762184"/>
    <w:rsid w:val="00762550"/>
    <w:rsid w:val="007635D1"/>
    <w:rsid w:val="00764D97"/>
    <w:rsid w:val="00765219"/>
    <w:rsid w:val="007661B9"/>
    <w:rsid w:val="007663EC"/>
    <w:rsid w:val="00766D74"/>
    <w:rsid w:val="007706BC"/>
    <w:rsid w:val="00770C42"/>
    <w:rsid w:val="00770D3F"/>
    <w:rsid w:val="0077107F"/>
    <w:rsid w:val="00772DF7"/>
    <w:rsid w:val="00772F18"/>
    <w:rsid w:val="00775B73"/>
    <w:rsid w:val="0077612A"/>
    <w:rsid w:val="00777355"/>
    <w:rsid w:val="00781783"/>
    <w:rsid w:val="0078194F"/>
    <w:rsid w:val="00781974"/>
    <w:rsid w:val="00781B63"/>
    <w:rsid w:val="00782A2E"/>
    <w:rsid w:val="00782E31"/>
    <w:rsid w:val="007837DE"/>
    <w:rsid w:val="007837E1"/>
    <w:rsid w:val="00783FF2"/>
    <w:rsid w:val="00784C03"/>
    <w:rsid w:val="00786A3A"/>
    <w:rsid w:val="007870E2"/>
    <w:rsid w:val="00787561"/>
    <w:rsid w:val="00787BEB"/>
    <w:rsid w:val="00787D27"/>
    <w:rsid w:val="007909A5"/>
    <w:rsid w:val="00791833"/>
    <w:rsid w:val="0079208F"/>
    <w:rsid w:val="007928DD"/>
    <w:rsid w:val="00792D28"/>
    <w:rsid w:val="00793391"/>
    <w:rsid w:val="007934ED"/>
    <w:rsid w:val="007967C5"/>
    <w:rsid w:val="00797622"/>
    <w:rsid w:val="007A2523"/>
    <w:rsid w:val="007A42F5"/>
    <w:rsid w:val="007A5338"/>
    <w:rsid w:val="007A55C4"/>
    <w:rsid w:val="007A56AC"/>
    <w:rsid w:val="007A69E1"/>
    <w:rsid w:val="007A74BE"/>
    <w:rsid w:val="007B1032"/>
    <w:rsid w:val="007B2048"/>
    <w:rsid w:val="007B47D3"/>
    <w:rsid w:val="007B6990"/>
    <w:rsid w:val="007B71B3"/>
    <w:rsid w:val="007B724E"/>
    <w:rsid w:val="007B727E"/>
    <w:rsid w:val="007C0F01"/>
    <w:rsid w:val="007C22E7"/>
    <w:rsid w:val="007C42C1"/>
    <w:rsid w:val="007C5053"/>
    <w:rsid w:val="007C6D10"/>
    <w:rsid w:val="007C71CA"/>
    <w:rsid w:val="007D11CA"/>
    <w:rsid w:val="007D3E13"/>
    <w:rsid w:val="007D521E"/>
    <w:rsid w:val="007D57D9"/>
    <w:rsid w:val="007D5954"/>
    <w:rsid w:val="007D59C9"/>
    <w:rsid w:val="007D59F2"/>
    <w:rsid w:val="007D6B92"/>
    <w:rsid w:val="007D7BA9"/>
    <w:rsid w:val="007E06EA"/>
    <w:rsid w:val="007E07DB"/>
    <w:rsid w:val="007E0CF1"/>
    <w:rsid w:val="007E16E5"/>
    <w:rsid w:val="007E19A6"/>
    <w:rsid w:val="007E2AD0"/>
    <w:rsid w:val="007E375A"/>
    <w:rsid w:val="007E3D4B"/>
    <w:rsid w:val="007E3F57"/>
    <w:rsid w:val="007E4AF8"/>
    <w:rsid w:val="007E5872"/>
    <w:rsid w:val="007E694C"/>
    <w:rsid w:val="007F12FF"/>
    <w:rsid w:val="007F1526"/>
    <w:rsid w:val="007F17D1"/>
    <w:rsid w:val="007F1A74"/>
    <w:rsid w:val="007F2AD9"/>
    <w:rsid w:val="007F360E"/>
    <w:rsid w:val="007F452E"/>
    <w:rsid w:val="007F4C8C"/>
    <w:rsid w:val="007F62CF"/>
    <w:rsid w:val="007F6638"/>
    <w:rsid w:val="007F6922"/>
    <w:rsid w:val="007F7562"/>
    <w:rsid w:val="00801064"/>
    <w:rsid w:val="00801B89"/>
    <w:rsid w:val="00801DBE"/>
    <w:rsid w:val="0080306D"/>
    <w:rsid w:val="00803778"/>
    <w:rsid w:val="00803CD7"/>
    <w:rsid w:val="00804E32"/>
    <w:rsid w:val="00805BCE"/>
    <w:rsid w:val="008060A1"/>
    <w:rsid w:val="00806716"/>
    <w:rsid w:val="008078A9"/>
    <w:rsid w:val="00810747"/>
    <w:rsid w:val="0081135E"/>
    <w:rsid w:val="00812114"/>
    <w:rsid w:val="008122A0"/>
    <w:rsid w:val="0081324A"/>
    <w:rsid w:val="008134B5"/>
    <w:rsid w:val="00814045"/>
    <w:rsid w:val="00814349"/>
    <w:rsid w:val="008145A3"/>
    <w:rsid w:val="008145DD"/>
    <w:rsid w:val="0081508A"/>
    <w:rsid w:val="008177C6"/>
    <w:rsid w:val="00817B01"/>
    <w:rsid w:val="0082050D"/>
    <w:rsid w:val="00821C4C"/>
    <w:rsid w:val="0082411F"/>
    <w:rsid w:val="00824B95"/>
    <w:rsid w:val="00824C66"/>
    <w:rsid w:val="00824E09"/>
    <w:rsid w:val="008263F2"/>
    <w:rsid w:val="00830A76"/>
    <w:rsid w:val="008310EA"/>
    <w:rsid w:val="00831C65"/>
    <w:rsid w:val="00833F28"/>
    <w:rsid w:val="008343EF"/>
    <w:rsid w:val="008346EA"/>
    <w:rsid w:val="00834C64"/>
    <w:rsid w:val="00834EE1"/>
    <w:rsid w:val="00835590"/>
    <w:rsid w:val="00835C6A"/>
    <w:rsid w:val="00836163"/>
    <w:rsid w:val="008369AA"/>
    <w:rsid w:val="00837F11"/>
    <w:rsid w:val="00840F2D"/>
    <w:rsid w:val="00843695"/>
    <w:rsid w:val="008468B6"/>
    <w:rsid w:val="008473E4"/>
    <w:rsid w:val="00852497"/>
    <w:rsid w:val="00852D2C"/>
    <w:rsid w:val="00853F2C"/>
    <w:rsid w:val="00860DDF"/>
    <w:rsid w:val="0086172F"/>
    <w:rsid w:val="008625C9"/>
    <w:rsid w:val="00864874"/>
    <w:rsid w:val="0086499C"/>
    <w:rsid w:val="00864D16"/>
    <w:rsid w:val="00864EF0"/>
    <w:rsid w:val="0086535D"/>
    <w:rsid w:val="00865D0F"/>
    <w:rsid w:val="0086785A"/>
    <w:rsid w:val="00867D73"/>
    <w:rsid w:val="00870214"/>
    <w:rsid w:val="008703CC"/>
    <w:rsid w:val="00870A00"/>
    <w:rsid w:val="008717E0"/>
    <w:rsid w:val="008719A5"/>
    <w:rsid w:val="00873815"/>
    <w:rsid w:val="00873FA6"/>
    <w:rsid w:val="008740BF"/>
    <w:rsid w:val="00876557"/>
    <w:rsid w:val="008802B7"/>
    <w:rsid w:val="00880E76"/>
    <w:rsid w:val="00881290"/>
    <w:rsid w:val="008819C5"/>
    <w:rsid w:val="00881B71"/>
    <w:rsid w:val="00884822"/>
    <w:rsid w:val="008855B4"/>
    <w:rsid w:val="008857B7"/>
    <w:rsid w:val="008862EE"/>
    <w:rsid w:val="0088791E"/>
    <w:rsid w:val="00890263"/>
    <w:rsid w:val="008908C9"/>
    <w:rsid w:val="00892153"/>
    <w:rsid w:val="00893404"/>
    <w:rsid w:val="00894DB9"/>
    <w:rsid w:val="0089594C"/>
    <w:rsid w:val="0089732D"/>
    <w:rsid w:val="0089760C"/>
    <w:rsid w:val="008A0667"/>
    <w:rsid w:val="008A0727"/>
    <w:rsid w:val="008A0940"/>
    <w:rsid w:val="008A17C5"/>
    <w:rsid w:val="008A19B9"/>
    <w:rsid w:val="008A2A93"/>
    <w:rsid w:val="008A4B37"/>
    <w:rsid w:val="008A61D6"/>
    <w:rsid w:val="008A6332"/>
    <w:rsid w:val="008A67A7"/>
    <w:rsid w:val="008A6B90"/>
    <w:rsid w:val="008A7EC1"/>
    <w:rsid w:val="008B0A37"/>
    <w:rsid w:val="008B10A3"/>
    <w:rsid w:val="008B26A7"/>
    <w:rsid w:val="008B5E3A"/>
    <w:rsid w:val="008B6856"/>
    <w:rsid w:val="008C19DB"/>
    <w:rsid w:val="008C1F19"/>
    <w:rsid w:val="008C1F4B"/>
    <w:rsid w:val="008C1F5F"/>
    <w:rsid w:val="008C2509"/>
    <w:rsid w:val="008C2659"/>
    <w:rsid w:val="008C27CB"/>
    <w:rsid w:val="008C28A9"/>
    <w:rsid w:val="008C2929"/>
    <w:rsid w:val="008C29E4"/>
    <w:rsid w:val="008C49E2"/>
    <w:rsid w:val="008C4EDA"/>
    <w:rsid w:val="008C5CAF"/>
    <w:rsid w:val="008C677A"/>
    <w:rsid w:val="008C6D20"/>
    <w:rsid w:val="008D047A"/>
    <w:rsid w:val="008D080C"/>
    <w:rsid w:val="008D0B5B"/>
    <w:rsid w:val="008D118E"/>
    <w:rsid w:val="008D2A7D"/>
    <w:rsid w:val="008D2B7D"/>
    <w:rsid w:val="008D2D24"/>
    <w:rsid w:val="008D53CB"/>
    <w:rsid w:val="008D5739"/>
    <w:rsid w:val="008D5D50"/>
    <w:rsid w:val="008D6CEE"/>
    <w:rsid w:val="008E051A"/>
    <w:rsid w:val="008E0AAD"/>
    <w:rsid w:val="008E14C9"/>
    <w:rsid w:val="008E1714"/>
    <w:rsid w:val="008E1A05"/>
    <w:rsid w:val="008E3B77"/>
    <w:rsid w:val="008E3CC9"/>
    <w:rsid w:val="008E4978"/>
    <w:rsid w:val="008E4B5F"/>
    <w:rsid w:val="008E4BCA"/>
    <w:rsid w:val="008E6956"/>
    <w:rsid w:val="008E7E66"/>
    <w:rsid w:val="008F26B4"/>
    <w:rsid w:val="008F2B26"/>
    <w:rsid w:val="008F2EF1"/>
    <w:rsid w:val="008F37F3"/>
    <w:rsid w:val="008F50C1"/>
    <w:rsid w:val="008F744E"/>
    <w:rsid w:val="009006D6"/>
    <w:rsid w:val="00900C0C"/>
    <w:rsid w:val="009037A5"/>
    <w:rsid w:val="00906DA2"/>
    <w:rsid w:val="0091073A"/>
    <w:rsid w:val="00910879"/>
    <w:rsid w:val="00911B91"/>
    <w:rsid w:val="00912521"/>
    <w:rsid w:val="009128A3"/>
    <w:rsid w:val="00920056"/>
    <w:rsid w:val="009207FE"/>
    <w:rsid w:val="00921438"/>
    <w:rsid w:val="00922885"/>
    <w:rsid w:val="009232A6"/>
    <w:rsid w:val="009249A3"/>
    <w:rsid w:val="00925104"/>
    <w:rsid w:val="0092562A"/>
    <w:rsid w:val="00930BE0"/>
    <w:rsid w:val="00931B7E"/>
    <w:rsid w:val="0093292E"/>
    <w:rsid w:val="009337AC"/>
    <w:rsid w:val="009356DE"/>
    <w:rsid w:val="00935A3E"/>
    <w:rsid w:val="00936AC0"/>
    <w:rsid w:val="00940A90"/>
    <w:rsid w:val="00941561"/>
    <w:rsid w:val="00942134"/>
    <w:rsid w:val="009435EC"/>
    <w:rsid w:val="00943D1A"/>
    <w:rsid w:val="009445B6"/>
    <w:rsid w:val="009446B4"/>
    <w:rsid w:val="00945CD2"/>
    <w:rsid w:val="00945EB7"/>
    <w:rsid w:val="0094658C"/>
    <w:rsid w:val="00946786"/>
    <w:rsid w:val="0094698A"/>
    <w:rsid w:val="009507FC"/>
    <w:rsid w:val="00952061"/>
    <w:rsid w:val="0095276B"/>
    <w:rsid w:val="00952E11"/>
    <w:rsid w:val="00953333"/>
    <w:rsid w:val="00953A35"/>
    <w:rsid w:val="00954A17"/>
    <w:rsid w:val="00955D69"/>
    <w:rsid w:val="00957E5D"/>
    <w:rsid w:val="00960535"/>
    <w:rsid w:val="00961EB2"/>
    <w:rsid w:val="009620C5"/>
    <w:rsid w:val="0096446E"/>
    <w:rsid w:val="00964840"/>
    <w:rsid w:val="00964BBF"/>
    <w:rsid w:val="00965DE7"/>
    <w:rsid w:val="00965F68"/>
    <w:rsid w:val="0096705F"/>
    <w:rsid w:val="00967367"/>
    <w:rsid w:val="00967408"/>
    <w:rsid w:val="00967F08"/>
    <w:rsid w:val="00970009"/>
    <w:rsid w:val="00970331"/>
    <w:rsid w:val="0097097C"/>
    <w:rsid w:val="00971624"/>
    <w:rsid w:val="0097248E"/>
    <w:rsid w:val="00973EB7"/>
    <w:rsid w:val="0097651A"/>
    <w:rsid w:val="009773C9"/>
    <w:rsid w:val="00977AB7"/>
    <w:rsid w:val="00980559"/>
    <w:rsid w:val="00980B72"/>
    <w:rsid w:val="00981D9E"/>
    <w:rsid w:val="00983248"/>
    <w:rsid w:val="009832DC"/>
    <w:rsid w:val="00983A78"/>
    <w:rsid w:val="009840C0"/>
    <w:rsid w:val="00984322"/>
    <w:rsid w:val="009848DE"/>
    <w:rsid w:val="00986098"/>
    <w:rsid w:val="00986BE0"/>
    <w:rsid w:val="00990D01"/>
    <w:rsid w:val="00990EE2"/>
    <w:rsid w:val="009932B8"/>
    <w:rsid w:val="00993EF6"/>
    <w:rsid w:val="0099409A"/>
    <w:rsid w:val="00994E74"/>
    <w:rsid w:val="009966AB"/>
    <w:rsid w:val="009A083C"/>
    <w:rsid w:val="009A1F4F"/>
    <w:rsid w:val="009A2C7E"/>
    <w:rsid w:val="009A370B"/>
    <w:rsid w:val="009A4954"/>
    <w:rsid w:val="009A5206"/>
    <w:rsid w:val="009A5A0E"/>
    <w:rsid w:val="009A670D"/>
    <w:rsid w:val="009A757C"/>
    <w:rsid w:val="009A7701"/>
    <w:rsid w:val="009A78D4"/>
    <w:rsid w:val="009B0FBD"/>
    <w:rsid w:val="009B1397"/>
    <w:rsid w:val="009B235C"/>
    <w:rsid w:val="009B25D0"/>
    <w:rsid w:val="009B3540"/>
    <w:rsid w:val="009B3B6E"/>
    <w:rsid w:val="009B43B2"/>
    <w:rsid w:val="009B44AB"/>
    <w:rsid w:val="009B4F1D"/>
    <w:rsid w:val="009C00D2"/>
    <w:rsid w:val="009C016A"/>
    <w:rsid w:val="009C0365"/>
    <w:rsid w:val="009C058E"/>
    <w:rsid w:val="009C0B48"/>
    <w:rsid w:val="009C1135"/>
    <w:rsid w:val="009C27D3"/>
    <w:rsid w:val="009C33A3"/>
    <w:rsid w:val="009C4885"/>
    <w:rsid w:val="009C6B5A"/>
    <w:rsid w:val="009C76BC"/>
    <w:rsid w:val="009C79FA"/>
    <w:rsid w:val="009C7BFA"/>
    <w:rsid w:val="009D01DD"/>
    <w:rsid w:val="009D11B3"/>
    <w:rsid w:val="009D1D76"/>
    <w:rsid w:val="009D21FE"/>
    <w:rsid w:val="009D246B"/>
    <w:rsid w:val="009D3777"/>
    <w:rsid w:val="009D4706"/>
    <w:rsid w:val="009D5092"/>
    <w:rsid w:val="009D7596"/>
    <w:rsid w:val="009E0460"/>
    <w:rsid w:val="009E1A8E"/>
    <w:rsid w:val="009E209B"/>
    <w:rsid w:val="009E248A"/>
    <w:rsid w:val="009E2D0B"/>
    <w:rsid w:val="009E2EA2"/>
    <w:rsid w:val="009E3419"/>
    <w:rsid w:val="009E4719"/>
    <w:rsid w:val="009E51E9"/>
    <w:rsid w:val="009E560A"/>
    <w:rsid w:val="009E6553"/>
    <w:rsid w:val="009E6F06"/>
    <w:rsid w:val="009E7348"/>
    <w:rsid w:val="009F2537"/>
    <w:rsid w:val="009F28C7"/>
    <w:rsid w:val="009F595F"/>
    <w:rsid w:val="009F5E66"/>
    <w:rsid w:val="009F6066"/>
    <w:rsid w:val="009F7F58"/>
    <w:rsid w:val="00A010A7"/>
    <w:rsid w:val="00A037E2"/>
    <w:rsid w:val="00A03C6F"/>
    <w:rsid w:val="00A05B0B"/>
    <w:rsid w:val="00A0688C"/>
    <w:rsid w:val="00A07CED"/>
    <w:rsid w:val="00A10499"/>
    <w:rsid w:val="00A12858"/>
    <w:rsid w:val="00A12E40"/>
    <w:rsid w:val="00A13BA1"/>
    <w:rsid w:val="00A1473C"/>
    <w:rsid w:val="00A158EC"/>
    <w:rsid w:val="00A163FA"/>
    <w:rsid w:val="00A20D7A"/>
    <w:rsid w:val="00A215CB"/>
    <w:rsid w:val="00A228C8"/>
    <w:rsid w:val="00A22B60"/>
    <w:rsid w:val="00A237D9"/>
    <w:rsid w:val="00A23A5B"/>
    <w:rsid w:val="00A246B1"/>
    <w:rsid w:val="00A2568B"/>
    <w:rsid w:val="00A26585"/>
    <w:rsid w:val="00A27277"/>
    <w:rsid w:val="00A272A7"/>
    <w:rsid w:val="00A30332"/>
    <w:rsid w:val="00A30443"/>
    <w:rsid w:val="00A30C5B"/>
    <w:rsid w:val="00A30EE8"/>
    <w:rsid w:val="00A32440"/>
    <w:rsid w:val="00A32C09"/>
    <w:rsid w:val="00A33520"/>
    <w:rsid w:val="00A337AC"/>
    <w:rsid w:val="00A35D0A"/>
    <w:rsid w:val="00A3606E"/>
    <w:rsid w:val="00A368AC"/>
    <w:rsid w:val="00A41381"/>
    <w:rsid w:val="00A4217E"/>
    <w:rsid w:val="00A42A19"/>
    <w:rsid w:val="00A42B29"/>
    <w:rsid w:val="00A451A2"/>
    <w:rsid w:val="00A45760"/>
    <w:rsid w:val="00A457D1"/>
    <w:rsid w:val="00A46F6D"/>
    <w:rsid w:val="00A46FFA"/>
    <w:rsid w:val="00A47B05"/>
    <w:rsid w:val="00A516B8"/>
    <w:rsid w:val="00A51A13"/>
    <w:rsid w:val="00A51E51"/>
    <w:rsid w:val="00A547B3"/>
    <w:rsid w:val="00A55AF8"/>
    <w:rsid w:val="00A60E14"/>
    <w:rsid w:val="00A61A2B"/>
    <w:rsid w:val="00A6211F"/>
    <w:rsid w:val="00A62446"/>
    <w:rsid w:val="00A62989"/>
    <w:rsid w:val="00A63094"/>
    <w:rsid w:val="00A6309D"/>
    <w:rsid w:val="00A6462D"/>
    <w:rsid w:val="00A647E4"/>
    <w:rsid w:val="00A648A0"/>
    <w:rsid w:val="00A64A53"/>
    <w:rsid w:val="00A6554F"/>
    <w:rsid w:val="00A65B67"/>
    <w:rsid w:val="00A65C5B"/>
    <w:rsid w:val="00A677D1"/>
    <w:rsid w:val="00A67A2C"/>
    <w:rsid w:val="00A705C4"/>
    <w:rsid w:val="00A70AE6"/>
    <w:rsid w:val="00A71D1D"/>
    <w:rsid w:val="00A7257B"/>
    <w:rsid w:val="00A7316A"/>
    <w:rsid w:val="00A73A1B"/>
    <w:rsid w:val="00A73D14"/>
    <w:rsid w:val="00A73F7E"/>
    <w:rsid w:val="00A7514B"/>
    <w:rsid w:val="00A7585A"/>
    <w:rsid w:val="00A75E13"/>
    <w:rsid w:val="00A76776"/>
    <w:rsid w:val="00A769E9"/>
    <w:rsid w:val="00A770F0"/>
    <w:rsid w:val="00A82495"/>
    <w:rsid w:val="00A82567"/>
    <w:rsid w:val="00A82DC0"/>
    <w:rsid w:val="00A85731"/>
    <w:rsid w:val="00A8679F"/>
    <w:rsid w:val="00A90568"/>
    <w:rsid w:val="00A91763"/>
    <w:rsid w:val="00A934FE"/>
    <w:rsid w:val="00A935BE"/>
    <w:rsid w:val="00A94064"/>
    <w:rsid w:val="00A94789"/>
    <w:rsid w:val="00A95F86"/>
    <w:rsid w:val="00A9679B"/>
    <w:rsid w:val="00A96887"/>
    <w:rsid w:val="00A978FE"/>
    <w:rsid w:val="00A97EF3"/>
    <w:rsid w:val="00AA158C"/>
    <w:rsid w:val="00AA1F6F"/>
    <w:rsid w:val="00AA2106"/>
    <w:rsid w:val="00AA252D"/>
    <w:rsid w:val="00AA2855"/>
    <w:rsid w:val="00AA318A"/>
    <w:rsid w:val="00AA60F4"/>
    <w:rsid w:val="00AA670E"/>
    <w:rsid w:val="00AA676A"/>
    <w:rsid w:val="00AA7BCB"/>
    <w:rsid w:val="00AB2548"/>
    <w:rsid w:val="00AB36A1"/>
    <w:rsid w:val="00AB40B1"/>
    <w:rsid w:val="00AC001C"/>
    <w:rsid w:val="00AC02FA"/>
    <w:rsid w:val="00AC2338"/>
    <w:rsid w:val="00AC277F"/>
    <w:rsid w:val="00AC2DE5"/>
    <w:rsid w:val="00AC5D35"/>
    <w:rsid w:val="00AC6A9B"/>
    <w:rsid w:val="00AC6ED0"/>
    <w:rsid w:val="00AC79FC"/>
    <w:rsid w:val="00AD1B5F"/>
    <w:rsid w:val="00AD28F7"/>
    <w:rsid w:val="00AD2CD6"/>
    <w:rsid w:val="00AD2D7F"/>
    <w:rsid w:val="00AD3168"/>
    <w:rsid w:val="00AD3CD9"/>
    <w:rsid w:val="00AD5316"/>
    <w:rsid w:val="00AD57A8"/>
    <w:rsid w:val="00AD5953"/>
    <w:rsid w:val="00AD5CEB"/>
    <w:rsid w:val="00AD7026"/>
    <w:rsid w:val="00AD7B8D"/>
    <w:rsid w:val="00AE0775"/>
    <w:rsid w:val="00AE1158"/>
    <w:rsid w:val="00AE11FA"/>
    <w:rsid w:val="00AE14B1"/>
    <w:rsid w:val="00AE1838"/>
    <w:rsid w:val="00AE1DAD"/>
    <w:rsid w:val="00AE4ABE"/>
    <w:rsid w:val="00AE4D23"/>
    <w:rsid w:val="00AE5749"/>
    <w:rsid w:val="00AE599C"/>
    <w:rsid w:val="00AE5BE7"/>
    <w:rsid w:val="00AE6FD4"/>
    <w:rsid w:val="00AE6FDF"/>
    <w:rsid w:val="00AE752E"/>
    <w:rsid w:val="00AF1A3C"/>
    <w:rsid w:val="00AF1E3A"/>
    <w:rsid w:val="00AF1F43"/>
    <w:rsid w:val="00AF28CA"/>
    <w:rsid w:val="00AF3062"/>
    <w:rsid w:val="00AF3D25"/>
    <w:rsid w:val="00AF5F7A"/>
    <w:rsid w:val="00AF6A4A"/>
    <w:rsid w:val="00B004A4"/>
    <w:rsid w:val="00B008AC"/>
    <w:rsid w:val="00B01269"/>
    <w:rsid w:val="00B0144E"/>
    <w:rsid w:val="00B01604"/>
    <w:rsid w:val="00B03701"/>
    <w:rsid w:val="00B0441A"/>
    <w:rsid w:val="00B04DFB"/>
    <w:rsid w:val="00B06077"/>
    <w:rsid w:val="00B0680D"/>
    <w:rsid w:val="00B12E28"/>
    <w:rsid w:val="00B149D2"/>
    <w:rsid w:val="00B15554"/>
    <w:rsid w:val="00B15FB4"/>
    <w:rsid w:val="00B16C3E"/>
    <w:rsid w:val="00B16D88"/>
    <w:rsid w:val="00B16E6E"/>
    <w:rsid w:val="00B202A1"/>
    <w:rsid w:val="00B2135B"/>
    <w:rsid w:val="00B213F2"/>
    <w:rsid w:val="00B21904"/>
    <w:rsid w:val="00B21935"/>
    <w:rsid w:val="00B23C36"/>
    <w:rsid w:val="00B26289"/>
    <w:rsid w:val="00B26540"/>
    <w:rsid w:val="00B30C90"/>
    <w:rsid w:val="00B31095"/>
    <w:rsid w:val="00B316A1"/>
    <w:rsid w:val="00B34F72"/>
    <w:rsid w:val="00B35B06"/>
    <w:rsid w:val="00B36966"/>
    <w:rsid w:val="00B3776C"/>
    <w:rsid w:val="00B37969"/>
    <w:rsid w:val="00B40FEB"/>
    <w:rsid w:val="00B4269D"/>
    <w:rsid w:val="00B4280D"/>
    <w:rsid w:val="00B42B0A"/>
    <w:rsid w:val="00B43659"/>
    <w:rsid w:val="00B4398B"/>
    <w:rsid w:val="00B439BF"/>
    <w:rsid w:val="00B43FF7"/>
    <w:rsid w:val="00B4601B"/>
    <w:rsid w:val="00B50637"/>
    <w:rsid w:val="00B50B42"/>
    <w:rsid w:val="00B50E2F"/>
    <w:rsid w:val="00B516BB"/>
    <w:rsid w:val="00B51E7B"/>
    <w:rsid w:val="00B52A44"/>
    <w:rsid w:val="00B531EB"/>
    <w:rsid w:val="00B542E1"/>
    <w:rsid w:val="00B543C4"/>
    <w:rsid w:val="00B54DEE"/>
    <w:rsid w:val="00B57880"/>
    <w:rsid w:val="00B60235"/>
    <w:rsid w:val="00B60BD5"/>
    <w:rsid w:val="00B60C9E"/>
    <w:rsid w:val="00B612D2"/>
    <w:rsid w:val="00B617FF"/>
    <w:rsid w:val="00B620F0"/>
    <w:rsid w:val="00B63EF2"/>
    <w:rsid w:val="00B64019"/>
    <w:rsid w:val="00B64F42"/>
    <w:rsid w:val="00B65B86"/>
    <w:rsid w:val="00B66B79"/>
    <w:rsid w:val="00B673B3"/>
    <w:rsid w:val="00B67462"/>
    <w:rsid w:val="00B6778A"/>
    <w:rsid w:val="00B706A7"/>
    <w:rsid w:val="00B70B15"/>
    <w:rsid w:val="00B713CB"/>
    <w:rsid w:val="00B71976"/>
    <w:rsid w:val="00B71E54"/>
    <w:rsid w:val="00B7215D"/>
    <w:rsid w:val="00B747CF"/>
    <w:rsid w:val="00B75205"/>
    <w:rsid w:val="00B75970"/>
    <w:rsid w:val="00B77292"/>
    <w:rsid w:val="00B803CA"/>
    <w:rsid w:val="00B80A33"/>
    <w:rsid w:val="00B81C45"/>
    <w:rsid w:val="00B8373D"/>
    <w:rsid w:val="00B84C25"/>
    <w:rsid w:val="00B84D6E"/>
    <w:rsid w:val="00B84FDB"/>
    <w:rsid w:val="00B85D6C"/>
    <w:rsid w:val="00B876E2"/>
    <w:rsid w:val="00B91320"/>
    <w:rsid w:val="00B91935"/>
    <w:rsid w:val="00B92352"/>
    <w:rsid w:val="00B93B66"/>
    <w:rsid w:val="00B93DAB"/>
    <w:rsid w:val="00B9428F"/>
    <w:rsid w:val="00B943E8"/>
    <w:rsid w:val="00B949C5"/>
    <w:rsid w:val="00B96973"/>
    <w:rsid w:val="00BA0443"/>
    <w:rsid w:val="00BA0796"/>
    <w:rsid w:val="00BA1296"/>
    <w:rsid w:val="00BA1355"/>
    <w:rsid w:val="00BA17D0"/>
    <w:rsid w:val="00BA2006"/>
    <w:rsid w:val="00BA2314"/>
    <w:rsid w:val="00BA2645"/>
    <w:rsid w:val="00BA4ED5"/>
    <w:rsid w:val="00BA64BE"/>
    <w:rsid w:val="00BA7064"/>
    <w:rsid w:val="00BA77B4"/>
    <w:rsid w:val="00BB1B2F"/>
    <w:rsid w:val="00BB3A2F"/>
    <w:rsid w:val="00BB75D1"/>
    <w:rsid w:val="00BB7854"/>
    <w:rsid w:val="00BB78B1"/>
    <w:rsid w:val="00BB7E78"/>
    <w:rsid w:val="00BC1B43"/>
    <w:rsid w:val="00BC34BB"/>
    <w:rsid w:val="00BC3A68"/>
    <w:rsid w:val="00BC5397"/>
    <w:rsid w:val="00BC53DE"/>
    <w:rsid w:val="00BC674F"/>
    <w:rsid w:val="00BC69FC"/>
    <w:rsid w:val="00BC6D91"/>
    <w:rsid w:val="00BC79F3"/>
    <w:rsid w:val="00BD165F"/>
    <w:rsid w:val="00BD17E8"/>
    <w:rsid w:val="00BD1D92"/>
    <w:rsid w:val="00BD1E9F"/>
    <w:rsid w:val="00BD3600"/>
    <w:rsid w:val="00BD6CE6"/>
    <w:rsid w:val="00BD76DA"/>
    <w:rsid w:val="00BD7CFE"/>
    <w:rsid w:val="00BE0D93"/>
    <w:rsid w:val="00BE174A"/>
    <w:rsid w:val="00BE2975"/>
    <w:rsid w:val="00BE3035"/>
    <w:rsid w:val="00BE489A"/>
    <w:rsid w:val="00BE584B"/>
    <w:rsid w:val="00BE5933"/>
    <w:rsid w:val="00BE5E33"/>
    <w:rsid w:val="00BE68A7"/>
    <w:rsid w:val="00BF0BFA"/>
    <w:rsid w:val="00BF56F0"/>
    <w:rsid w:val="00BF63B2"/>
    <w:rsid w:val="00BF6B7F"/>
    <w:rsid w:val="00BF7304"/>
    <w:rsid w:val="00BF7E14"/>
    <w:rsid w:val="00C01BCA"/>
    <w:rsid w:val="00C02F28"/>
    <w:rsid w:val="00C05C9F"/>
    <w:rsid w:val="00C06464"/>
    <w:rsid w:val="00C134A4"/>
    <w:rsid w:val="00C15C6A"/>
    <w:rsid w:val="00C15ECF"/>
    <w:rsid w:val="00C162DB"/>
    <w:rsid w:val="00C20DFF"/>
    <w:rsid w:val="00C213EE"/>
    <w:rsid w:val="00C2398B"/>
    <w:rsid w:val="00C239AC"/>
    <w:rsid w:val="00C25EC4"/>
    <w:rsid w:val="00C263F1"/>
    <w:rsid w:val="00C27679"/>
    <w:rsid w:val="00C27872"/>
    <w:rsid w:val="00C31760"/>
    <w:rsid w:val="00C322C5"/>
    <w:rsid w:val="00C32994"/>
    <w:rsid w:val="00C339C7"/>
    <w:rsid w:val="00C33F24"/>
    <w:rsid w:val="00C34819"/>
    <w:rsid w:val="00C37DCF"/>
    <w:rsid w:val="00C41448"/>
    <w:rsid w:val="00C41E93"/>
    <w:rsid w:val="00C44908"/>
    <w:rsid w:val="00C450B6"/>
    <w:rsid w:val="00C4752A"/>
    <w:rsid w:val="00C47E51"/>
    <w:rsid w:val="00C50C02"/>
    <w:rsid w:val="00C53E10"/>
    <w:rsid w:val="00C5482D"/>
    <w:rsid w:val="00C54AF2"/>
    <w:rsid w:val="00C55251"/>
    <w:rsid w:val="00C554B5"/>
    <w:rsid w:val="00C555C0"/>
    <w:rsid w:val="00C5572F"/>
    <w:rsid w:val="00C55C65"/>
    <w:rsid w:val="00C56143"/>
    <w:rsid w:val="00C56A00"/>
    <w:rsid w:val="00C56C4F"/>
    <w:rsid w:val="00C57817"/>
    <w:rsid w:val="00C57A78"/>
    <w:rsid w:val="00C6084A"/>
    <w:rsid w:val="00C624EE"/>
    <w:rsid w:val="00C62C3A"/>
    <w:rsid w:val="00C631B2"/>
    <w:rsid w:val="00C64A4E"/>
    <w:rsid w:val="00C65F8D"/>
    <w:rsid w:val="00C67C64"/>
    <w:rsid w:val="00C70F76"/>
    <w:rsid w:val="00C71541"/>
    <w:rsid w:val="00C725CF"/>
    <w:rsid w:val="00C72CDA"/>
    <w:rsid w:val="00C737B8"/>
    <w:rsid w:val="00C74005"/>
    <w:rsid w:val="00C74225"/>
    <w:rsid w:val="00C743EE"/>
    <w:rsid w:val="00C7701C"/>
    <w:rsid w:val="00C8043D"/>
    <w:rsid w:val="00C80953"/>
    <w:rsid w:val="00C8159E"/>
    <w:rsid w:val="00C82D8F"/>
    <w:rsid w:val="00C833AA"/>
    <w:rsid w:val="00C8397E"/>
    <w:rsid w:val="00C84519"/>
    <w:rsid w:val="00C847FA"/>
    <w:rsid w:val="00C8647A"/>
    <w:rsid w:val="00C86516"/>
    <w:rsid w:val="00C8777C"/>
    <w:rsid w:val="00C9067B"/>
    <w:rsid w:val="00C91A42"/>
    <w:rsid w:val="00C92DA5"/>
    <w:rsid w:val="00C93F94"/>
    <w:rsid w:val="00C94844"/>
    <w:rsid w:val="00C959FD"/>
    <w:rsid w:val="00C95C35"/>
    <w:rsid w:val="00C962B4"/>
    <w:rsid w:val="00C96C0F"/>
    <w:rsid w:val="00C96FF1"/>
    <w:rsid w:val="00CA1BF5"/>
    <w:rsid w:val="00CA1FAB"/>
    <w:rsid w:val="00CA2E68"/>
    <w:rsid w:val="00CA46E7"/>
    <w:rsid w:val="00CA4B34"/>
    <w:rsid w:val="00CA558D"/>
    <w:rsid w:val="00CA6328"/>
    <w:rsid w:val="00CA6782"/>
    <w:rsid w:val="00CA74E0"/>
    <w:rsid w:val="00CA7B39"/>
    <w:rsid w:val="00CB0DE0"/>
    <w:rsid w:val="00CB12E7"/>
    <w:rsid w:val="00CB2F0A"/>
    <w:rsid w:val="00CB6E35"/>
    <w:rsid w:val="00CC0170"/>
    <w:rsid w:val="00CC02F2"/>
    <w:rsid w:val="00CC2156"/>
    <w:rsid w:val="00CC2E31"/>
    <w:rsid w:val="00CC4726"/>
    <w:rsid w:val="00CC4B9E"/>
    <w:rsid w:val="00CC545D"/>
    <w:rsid w:val="00CC5633"/>
    <w:rsid w:val="00CC57C6"/>
    <w:rsid w:val="00CC6734"/>
    <w:rsid w:val="00CC6A6C"/>
    <w:rsid w:val="00CC70A2"/>
    <w:rsid w:val="00CC7CC6"/>
    <w:rsid w:val="00CD083E"/>
    <w:rsid w:val="00CD0B74"/>
    <w:rsid w:val="00CD1939"/>
    <w:rsid w:val="00CD1992"/>
    <w:rsid w:val="00CD2BF8"/>
    <w:rsid w:val="00CD3943"/>
    <w:rsid w:val="00CD6538"/>
    <w:rsid w:val="00CD7E51"/>
    <w:rsid w:val="00CD7ED1"/>
    <w:rsid w:val="00CE0671"/>
    <w:rsid w:val="00CE0B7F"/>
    <w:rsid w:val="00CE0C94"/>
    <w:rsid w:val="00CE156E"/>
    <w:rsid w:val="00CE1ED6"/>
    <w:rsid w:val="00CE2BB8"/>
    <w:rsid w:val="00CE3DFD"/>
    <w:rsid w:val="00CE3EFE"/>
    <w:rsid w:val="00CE4C6C"/>
    <w:rsid w:val="00CE4DC6"/>
    <w:rsid w:val="00CE73D9"/>
    <w:rsid w:val="00CF0BD9"/>
    <w:rsid w:val="00CF3020"/>
    <w:rsid w:val="00CF346F"/>
    <w:rsid w:val="00CF4175"/>
    <w:rsid w:val="00CF4437"/>
    <w:rsid w:val="00CF4D45"/>
    <w:rsid w:val="00CF58FE"/>
    <w:rsid w:val="00CF5F17"/>
    <w:rsid w:val="00CF62B7"/>
    <w:rsid w:val="00CF6A86"/>
    <w:rsid w:val="00D0206E"/>
    <w:rsid w:val="00D02D95"/>
    <w:rsid w:val="00D03FC6"/>
    <w:rsid w:val="00D04112"/>
    <w:rsid w:val="00D049BD"/>
    <w:rsid w:val="00D05169"/>
    <w:rsid w:val="00D06726"/>
    <w:rsid w:val="00D10CCF"/>
    <w:rsid w:val="00D11532"/>
    <w:rsid w:val="00D13148"/>
    <w:rsid w:val="00D13553"/>
    <w:rsid w:val="00D137CE"/>
    <w:rsid w:val="00D13804"/>
    <w:rsid w:val="00D13B54"/>
    <w:rsid w:val="00D15798"/>
    <w:rsid w:val="00D17349"/>
    <w:rsid w:val="00D20671"/>
    <w:rsid w:val="00D215DE"/>
    <w:rsid w:val="00D21666"/>
    <w:rsid w:val="00D2215C"/>
    <w:rsid w:val="00D22E4F"/>
    <w:rsid w:val="00D2321D"/>
    <w:rsid w:val="00D2329D"/>
    <w:rsid w:val="00D23787"/>
    <w:rsid w:val="00D2427A"/>
    <w:rsid w:val="00D2641C"/>
    <w:rsid w:val="00D26E53"/>
    <w:rsid w:val="00D32450"/>
    <w:rsid w:val="00D3295B"/>
    <w:rsid w:val="00D333B0"/>
    <w:rsid w:val="00D33449"/>
    <w:rsid w:val="00D345BA"/>
    <w:rsid w:val="00D3463A"/>
    <w:rsid w:val="00D35BC8"/>
    <w:rsid w:val="00D3669C"/>
    <w:rsid w:val="00D407E4"/>
    <w:rsid w:val="00D409EB"/>
    <w:rsid w:val="00D40A74"/>
    <w:rsid w:val="00D40D70"/>
    <w:rsid w:val="00D41ACD"/>
    <w:rsid w:val="00D437EF"/>
    <w:rsid w:val="00D43D10"/>
    <w:rsid w:val="00D4710B"/>
    <w:rsid w:val="00D5184A"/>
    <w:rsid w:val="00D51E2C"/>
    <w:rsid w:val="00D531B1"/>
    <w:rsid w:val="00D55048"/>
    <w:rsid w:val="00D570AD"/>
    <w:rsid w:val="00D5772F"/>
    <w:rsid w:val="00D57DDF"/>
    <w:rsid w:val="00D61FAE"/>
    <w:rsid w:val="00D6253D"/>
    <w:rsid w:val="00D6390E"/>
    <w:rsid w:val="00D64ADC"/>
    <w:rsid w:val="00D66682"/>
    <w:rsid w:val="00D6680B"/>
    <w:rsid w:val="00D725F5"/>
    <w:rsid w:val="00D7293C"/>
    <w:rsid w:val="00D72DAB"/>
    <w:rsid w:val="00D741BC"/>
    <w:rsid w:val="00D813D4"/>
    <w:rsid w:val="00D83545"/>
    <w:rsid w:val="00D8387E"/>
    <w:rsid w:val="00D84696"/>
    <w:rsid w:val="00D847FF"/>
    <w:rsid w:val="00D84975"/>
    <w:rsid w:val="00D85B09"/>
    <w:rsid w:val="00D86759"/>
    <w:rsid w:val="00D870B7"/>
    <w:rsid w:val="00D87E90"/>
    <w:rsid w:val="00D9145B"/>
    <w:rsid w:val="00D91D02"/>
    <w:rsid w:val="00D92630"/>
    <w:rsid w:val="00D94560"/>
    <w:rsid w:val="00D94B21"/>
    <w:rsid w:val="00D95BF2"/>
    <w:rsid w:val="00D95EA5"/>
    <w:rsid w:val="00D96B71"/>
    <w:rsid w:val="00D9747C"/>
    <w:rsid w:val="00D97BBC"/>
    <w:rsid w:val="00D97F67"/>
    <w:rsid w:val="00DA0443"/>
    <w:rsid w:val="00DA0665"/>
    <w:rsid w:val="00DA0696"/>
    <w:rsid w:val="00DA0AC9"/>
    <w:rsid w:val="00DA0C39"/>
    <w:rsid w:val="00DA1968"/>
    <w:rsid w:val="00DA2736"/>
    <w:rsid w:val="00DA3248"/>
    <w:rsid w:val="00DA4AC9"/>
    <w:rsid w:val="00DA5132"/>
    <w:rsid w:val="00DA589A"/>
    <w:rsid w:val="00DB02F7"/>
    <w:rsid w:val="00DB0EEF"/>
    <w:rsid w:val="00DB25B6"/>
    <w:rsid w:val="00DB2A3E"/>
    <w:rsid w:val="00DB2EDD"/>
    <w:rsid w:val="00DB3D1C"/>
    <w:rsid w:val="00DB4DFF"/>
    <w:rsid w:val="00DB5046"/>
    <w:rsid w:val="00DB506A"/>
    <w:rsid w:val="00DB5112"/>
    <w:rsid w:val="00DB7D08"/>
    <w:rsid w:val="00DC1556"/>
    <w:rsid w:val="00DC2DAE"/>
    <w:rsid w:val="00DC2DF5"/>
    <w:rsid w:val="00DC3793"/>
    <w:rsid w:val="00DC44FB"/>
    <w:rsid w:val="00DC52CC"/>
    <w:rsid w:val="00DC540E"/>
    <w:rsid w:val="00DC6B63"/>
    <w:rsid w:val="00DC7A6C"/>
    <w:rsid w:val="00DD044B"/>
    <w:rsid w:val="00DD19F5"/>
    <w:rsid w:val="00DD2C2C"/>
    <w:rsid w:val="00DD2C71"/>
    <w:rsid w:val="00DD5EEF"/>
    <w:rsid w:val="00DD6100"/>
    <w:rsid w:val="00DD6E56"/>
    <w:rsid w:val="00DD7311"/>
    <w:rsid w:val="00DD74BB"/>
    <w:rsid w:val="00DD791E"/>
    <w:rsid w:val="00DD7D99"/>
    <w:rsid w:val="00DE0931"/>
    <w:rsid w:val="00DE0F3F"/>
    <w:rsid w:val="00DE123D"/>
    <w:rsid w:val="00DE2ACB"/>
    <w:rsid w:val="00DE3403"/>
    <w:rsid w:val="00DE3C95"/>
    <w:rsid w:val="00DE3E27"/>
    <w:rsid w:val="00DE4070"/>
    <w:rsid w:val="00DE44C8"/>
    <w:rsid w:val="00DE657F"/>
    <w:rsid w:val="00DE6A15"/>
    <w:rsid w:val="00DF0A0D"/>
    <w:rsid w:val="00DF1EC7"/>
    <w:rsid w:val="00DF23FB"/>
    <w:rsid w:val="00DF2537"/>
    <w:rsid w:val="00DF2654"/>
    <w:rsid w:val="00DF313A"/>
    <w:rsid w:val="00DF39C3"/>
    <w:rsid w:val="00DF3CCC"/>
    <w:rsid w:val="00DF3DD0"/>
    <w:rsid w:val="00DF495D"/>
    <w:rsid w:val="00DF4F52"/>
    <w:rsid w:val="00DF5913"/>
    <w:rsid w:val="00DF5BEA"/>
    <w:rsid w:val="00DF5D8D"/>
    <w:rsid w:val="00DF6397"/>
    <w:rsid w:val="00DF67B7"/>
    <w:rsid w:val="00DF6D3F"/>
    <w:rsid w:val="00DF6FB1"/>
    <w:rsid w:val="00DF6FB9"/>
    <w:rsid w:val="00E009CB"/>
    <w:rsid w:val="00E00D3E"/>
    <w:rsid w:val="00E0334E"/>
    <w:rsid w:val="00E05291"/>
    <w:rsid w:val="00E05305"/>
    <w:rsid w:val="00E05CB2"/>
    <w:rsid w:val="00E06A21"/>
    <w:rsid w:val="00E06A34"/>
    <w:rsid w:val="00E06BFB"/>
    <w:rsid w:val="00E06F07"/>
    <w:rsid w:val="00E079AF"/>
    <w:rsid w:val="00E11416"/>
    <w:rsid w:val="00E11662"/>
    <w:rsid w:val="00E11CC1"/>
    <w:rsid w:val="00E11CD4"/>
    <w:rsid w:val="00E11D17"/>
    <w:rsid w:val="00E12775"/>
    <w:rsid w:val="00E12937"/>
    <w:rsid w:val="00E13A68"/>
    <w:rsid w:val="00E13E43"/>
    <w:rsid w:val="00E14E35"/>
    <w:rsid w:val="00E177BC"/>
    <w:rsid w:val="00E20745"/>
    <w:rsid w:val="00E20FAC"/>
    <w:rsid w:val="00E21E66"/>
    <w:rsid w:val="00E2352F"/>
    <w:rsid w:val="00E23AF1"/>
    <w:rsid w:val="00E24CF0"/>
    <w:rsid w:val="00E254C4"/>
    <w:rsid w:val="00E25B75"/>
    <w:rsid w:val="00E26215"/>
    <w:rsid w:val="00E316D8"/>
    <w:rsid w:val="00E31F77"/>
    <w:rsid w:val="00E320EE"/>
    <w:rsid w:val="00E32E84"/>
    <w:rsid w:val="00E33E6A"/>
    <w:rsid w:val="00E33F1A"/>
    <w:rsid w:val="00E35BAD"/>
    <w:rsid w:val="00E36130"/>
    <w:rsid w:val="00E36A79"/>
    <w:rsid w:val="00E36C40"/>
    <w:rsid w:val="00E37D35"/>
    <w:rsid w:val="00E40750"/>
    <w:rsid w:val="00E41993"/>
    <w:rsid w:val="00E434E5"/>
    <w:rsid w:val="00E43CC1"/>
    <w:rsid w:val="00E44586"/>
    <w:rsid w:val="00E44D87"/>
    <w:rsid w:val="00E44F49"/>
    <w:rsid w:val="00E45866"/>
    <w:rsid w:val="00E45DDA"/>
    <w:rsid w:val="00E45FB1"/>
    <w:rsid w:val="00E4675C"/>
    <w:rsid w:val="00E470F3"/>
    <w:rsid w:val="00E514E3"/>
    <w:rsid w:val="00E5234E"/>
    <w:rsid w:val="00E53BCD"/>
    <w:rsid w:val="00E5409A"/>
    <w:rsid w:val="00E54D85"/>
    <w:rsid w:val="00E56B40"/>
    <w:rsid w:val="00E578E2"/>
    <w:rsid w:val="00E60148"/>
    <w:rsid w:val="00E61AEC"/>
    <w:rsid w:val="00E62624"/>
    <w:rsid w:val="00E63D14"/>
    <w:rsid w:val="00E64A11"/>
    <w:rsid w:val="00E64DCE"/>
    <w:rsid w:val="00E65977"/>
    <w:rsid w:val="00E65D1E"/>
    <w:rsid w:val="00E66A4B"/>
    <w:rsid w:val="00E66DDE"/>
    <w:rsid w:val="00E671AC"/>
    <w:rsid w:val="00E7013C"/>
    <w:rsid w:val="00E7400C"/>
    <w:rsid w:val="00E74644"/>
    <w:rsid w:val="00E749E2"/>
    <w:rsid w:val="00E75213"/>
    <w:rsid w:val="00E75952"/>
    <w:rsid w:val="00E75955"/>
    <w:rsid w:val="00E76492"/>
    <w:rsid w:val="00E7685C"/>
    <w:rsid w:val="00E76913"/>
    <w:rsid w:val="00E7705E"/>
    <w:rsid w:val="00E80B65"/>
    <w:rsid w:val="00E8280C"/>
    <w:rsid w:val="00E82A2A"/>
    <w:rsid w:val="00E8384D"/>
    <w:rsid w:val="00E8627F"/>
    <w:rsid w:val="00E879DA"/>
    <w:rsid w:val="00E91F3D"/>
    <w:rsid w:val="00E94CE2"/>
    <w:rsid w:val="00E955AC"/>
    <w:rsid w:val="00E95C6E"/>
    <w:rsid w:val="00E96F9D"/>
    <w:rsid w:val="00EA0725"/>
    <w:rsid w:val="00EA116F"/>
    <w:rsid w:val="00EA1366"/>
    <w:rsid w:val="00EA1FF3"/>
    <w:rsid w:val="00EA2073"/>
    <w:rsid w:val="00EA23BF"/>
    <w:rsid w:val="00EA2529"/>
    <w:rsid w:val="00EA329B"/>
    <w:rsid w:val="00EA7495"/>
    <w:rsid w:val="00EB149F"/>
    <w:rsid w:val="00EB15A2"/>
    <w:rsid w:val="00EB1929"/>
    <w:rsid w:val="00EB1C36"/>
    <w:rsid w:val="00EB2037"/>
    <w:rsid w:val="00EB46A3"/>
    <w:rsid w:val="00EB55A7"/>
    <w:rsid w:val="00EB591A"/>
    <w:rsid w:val="00EB611E"/>
    <w:rsid w:val="00EB7629"/>
    <w:rsid w:val="00EC092D"/>
    <w:rsid w:val="00EC245D"/>
    <w:rsid w:val="00EC3CF8"/>
    <w:rsid w:val="00EC439D"/>
    <w:rsid w:val="00EC488D"/>
    <w:rsid w:val="00EC49A0"/>
    <w:rsid w:val="00EC591E"/>
    <w:rsid w:val="00EC594C"/>
    <w:rsid w:val="00EC6106"/>
    <w:rsid w:val="00EC6CDA"/>
    <w:rsid w:val="00EC7B57"/>
    <w:rsid w:val="00ED087A"/>
    <w:rsid w:val="00ED18F1"/>
    <w:rsid w:val="00ED326C"/>
    <w:rsid w:val="00ED513F"/>
    <w:rsid w:val="00ED6179"/>
    <w:rsid w:val="00ED6CBF"/>
    <w:rsid w:val="00ED76B2"/>
    <w:rsid w:val="00ED7B8A"/>
    <w:rsid w:val="00EE082F"/>
    <w:rsid w:val="00EE464C"/>
    <w:rsid w:val="00EE47B3"/>
    <w:rsid w:val="00EE521D"/>
    <w:rsid w:val="00EE59CC"/>
    <w:rsid w:val="00EE6632"/>
    <w:rsid w:val="00EF0174"/>
    <w:rsid w:val="00EF05F4"/>
    <w:rsid w:val="00EF1B03"/>
    <w:rsid w:val="00EF2922"/>
    <w:rsid w:val="00EF2DB4"/>
    <w:rsid w:val="00EF2E32"/>
    <w:rsid w:val="00EF3AA0"/>
    <w:rsid w:val="00EF4E32"/>
    <w:rsid w:val="00EF635B"/>
    <w:rsid w:val="00EF6780"/>
    <w:rsid w:val="00EF7543"/>
    <w:rsid w:val="00EF7932"/>
    <w:rsid w:val="00EF7E6E"/>
    <w:rsid w:val="00F00C2C"/>
    <w:rsid w:val="00F01C62"/>
    <w:rsid w:val="00F03016"/>
    <w:rsid w:val="00F048AE"/>
    <w:rsid w:val="00F04EF2"/>
    <w:rsid w:val="00F0680F"/>
    <w:rsid w:val="00F07FCB"/>
    <w:rsid w:val="00F117C2"/>
    <w:rsid w:val="00F12536"/>
    <w:rsid w:val="00F12CCF"/>
    <w:rsid w:val="00F13794"/>
    <w:rsid w:val="00F14B21"/>
    <w:rsid w:val="00F14EA6"/>
    <w:rsid w:val="00F14F09"/>
    <w:rsid w:val="00F161C4"/>
    <w:rsid w:val="00F16871"/>
    <w:rsid w:val="00F17081"/>
    <w:rsid w:val="00F22FAF"/>
    <w:rsid w:val="00F23B39"/>
    <w:rsid w:val="00F23EB6"/>
    <w:rsid w:val="00F243E5"/>
    <w:rsid w:val="00F244FA"/>
    <w:rsid w:val="00F255FB"/>
    <w:rsid w:val="00F263F0"/>
    <w:rsid w:val="00F26E98"/>
    <w:rsid w:val="00F31664"/>
    <w:rsid w:val="00F33891"/>
    <w:rsid w:val="00F3573D"/>
    <w:rsid w:val="00F359B0"/>
    <w:rsid w:val="00F3676B"/>
    <w:rsid w:val="00F37BFA"/>
    <w:rsid w:val="00F41513"/>
    <w:rsid w:val="00F41AE7"/>
    <w:rsid w:val="00F42509"/>
    <w:rsid w:val="00F44E78"/>
    <w:rsid w:val="00F45C2B"/>
    <w:rsid w:val="00F462E1"/>
    <w:rsid w:val="00F46454"/>
    <w:rsid w:val="00F465AB"/>
    <w:rsid w:val="00F469D4"/>
    <w:rsid w:val="00F47A38"/>
    <w:rsid w:val="00F47CC6"/>
    <w:rsid w:val="00F526EB"/>
    <w:rsid w:val="00F53AB5"/>
    <w:rsid w:val="00F549BC"/>
    <w:rsid w:val="00F54A26"/>
    <w:rsid w:val="00F555C1"/>
    <w:rsid w:val="00F565B0"/>
    <w:rsid w:val="00F625B2"/>
    <w:rsid w:val="00F62CF9"/>
    <w:rsid w:val="00F636BD"/>
    <w:rsid w:val="00F637DD"/>
    <w:rsid w:val="00F6444D"/>
    <w:rsid w:val="00F65323"/>
    <w:rsid w:val="00F673B1"/>
    <w:rsid w:val="00F67FA3"/>
    <w:rsid w:val="00F7002B"/>
    <w:rsid w:val="00F7059A"/>
    <w:rsid w:val="00F7124C"/>
    <w:rsid w:val="00F720DA"/>
    <w:rsid w:val="00F730C1"/>
    <w:rsid w:val="00F740B7"/>
    <w:rsid w:val="00F75A91"/>
    <w:rsid w:val="00F7619D"/>
    <w:rsid w:val="00F76A30"/>
    <w:rsid w:val="00F76DD6"/>
    <w:rsid w:val="00F81C81"/>
    <w:rsid w:val="00F822C5"/>
    <w:rsid w:val="00F83668"/>
    <w:rsid w:val="00F836F3"/>
    <w:rsid w:val="00F83BB6"/>
    <w:rsid w:val="00F851EF"/>
    <w:rsid w:val="00F85DA4"/>
    <w:rsid w:val="00F86448"/>
    <w:rsid w:val="00F874AD"/>
    <w:rsid w:val="00F9224D"/>
    <w:rsid w:val="00F92490"/>
    <w:rsid w:val="00F930A6"/>
    <w:rsid w:val="00F9333C"/>
    <w:rsid w:val="00F93948"/>
    <w:rsid w:val="00F93D1E"/>
    <w:rsid w:val="00F9492D"/>
    <w:rsid w:val="00F9531F"/>
    <w:rsid w:val="00F960F4"/>
    <w:rsid w:val="00F9624B"/>
    <w:rsid w:val="00F966D2"/>
    <w:rsid w:val="00F96C8D"/>
    <w:rsid w:val="00F97FBB"/>
    <w:rsid w:val="00FA10C8"/>
    <w:rsid w:val="00FA3EB8"/>
    <w:rsid w:val="00FA3F60"/>
    <w:rsid w:val="00FA4029"/>
    <w:rsid w:val="00FA4605"/>
    <w:rsid w:val="00FA4E7E"/>
    <w:rsid w:val="00FA4F87"/>
    <w:rsid w:val="00FA52E1"/>
    <w:rsid w:val="00FA5ADB"/>
    <w:rsid w:val="00FA7886"/>
    <w:rsid w:val="00FB054C"/>
    <w:rsid w:val="00FB0D9F"/>
    <w:rsid w:val="00FB2155"/>
    <w:rsid w:val="00FB3FD2"/>
    <w:rsid w:val="00FB41C7"/>
    <w:rsid w:val="00FB495D"/>
    <w:rsid w:val="00FB4B75"/>
    <w:rsid w:val="00FB5502"/>
    <w:rsid w:val="00FB595F"/>
    <w:rsid w:val="00FB67E8"/>
    <w:rsid w:val="00FB6CC5"/>
    <w:rsid w:val="00FB7131"/>
    <w:rsid w:val="00FB7293"/>
    <w:rsid w:val="00FB7307"/>
    <w:rsid w:val="00FB7FFD"/>
    <w:rsid w:val="00FC003B"/>
    <w:rsid w:val="00FC07C3"/>
    <w:rsid w:val="00FC1115"/>
    <w:rsid w:val="00FC1EC1"/>
    <w:rsid w:val="00FC213C"/>
    <w:rsid w:val="00FC434E"/>
    <w:rsid w:val="00FC59FF"/>
    <w:rsid w:val="00FC656A"/>
    <w:rsid w:val="00FC65E9"/>
    <w:rsid w:val="00FC66A8"/>
    <w:rsid w:val="00FC7E20"/>
    <w:rsid w:val="00FD1288"/>
    <w:rsid w:val="00FD30A3"/>
    <w:rsid w:val="00FD32C6"/>
    <w:rsid w:val="00FD38E2"/>
    <w:rsid w:val="00FD4CF8"/>
    <w:rsid w:val="00FD52A0"/>
    <w:rsid w:val="00FD583D"/>
    <w:rsid w:val="00FD5DF7"/>
    <w:rsid w:val="00FD6A00"/>
    <w:rsid w:val="00FD6AD9"/>
    <w:rsid w:val="00FD6F7E"/>
    <w:rsid w:val="00FD7C8D"/>
    <w:rsid w:val="00FE158A"/>
    <w:rsid w:val="00FE19EE"/>
    <w:rsid w:val="00FE19F9"/>
    <w:rsid w:val="00FE21C1"/>
    <w:rsid w:val="00FE28E4"/>
    <w:rsid w:val="00FE2D0D"/>
    <w:rsid w:val="00FE2F05"/>
    <w:rsid w:val="00FE34F4"/>
    <w:rsid w:val="00FE4BA0"/>
    <w:rsid w:val="00FE5915"/>
    <w:rsid w:val="00FE67E3"/>
    <w:rsid w:val="00FE6A61"/>
    <w:rsid w:val="00FE7768"/>
    <w:rsid w:val="00FF09C3"/>
    <w:rsid w:val="00FF0B8C"/>
    <w:rsid w:val="00FF0E0E"/>
    <w:rsid w:val="00FF1407"/>
    <w:rsid w:val="00FF1612"/>
    <w:rsid w:val="00FF2E49"/>
    <w:rsid w:val="00FF3963"/>
    <w:rsid w:val="00FF3AFF"/>
    <w:rsid w:val="00FF4206"/>
    <w:rsid w:val="00FF4667"/>
    <w:rsid w:val="00FF532B"/>
    <w:rsid w:val="00FF579E"/>
    <w:rsid w:val="00FF6CAE"/>
    <w:rsid w:val="00FF6D3E"/>
    <w:rsid w:val="00FF737E"/>
    <w:rsid w:val="00FF7D9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A30F4C"/>
  <w15:docId w15:val="{5D24EF78-A300-466E-BBF8-D76550959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20" w:after="160" w:line="235"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nhideWhenUsed="1"/>
    <w:lsdException w:name="toc 6" w:semiHidden="1" w:unhideWhenUsed="1"/>
    <w:lsdException w:name="toc 7" w:semiHidden="1" w:unhideWhenUsed="1"/>
    <w:lsdException w:name="toc 8" w:semiHidden="1" w:unhideWhenUsed="1"/>
    <w:lsdException w:name="toc 9" w:semiHidden="1" w:uiPriority="39"/>
    <w:lsdException w:name="Normal Indent" w:qFormat="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27CB"/>
  </w:style>
  <w:style w:type="paragraph" w:styleId="Heading1">
    <w:name w:val="heading 1"/>
    <w:basedOn w:val="Normal"/>
    <w:next w:val="BodyText"/>
    <w:link w:val="Heading1Char"/>
    <w:qFormat/>
    <w:rsid w:val="00A30332"/>
    <w:pPr>
      <w:keepNext/>
      <w:keepLines/>
      <w:spacing w:before="360" w:after="120" w:line="240" w:lineRule="auto"/>
      <w:outlineLvl w:val="0"/>
    </w:pPr>
    <w:rPr>
      <w:rFonts w:eastAsiaTheme="majorEastAsia" w:cstheme="majorBidi"/>
      <w:b/>
      <w:bCs/>
      <w:sz w:val="20"/>
      <w:szCs w:val="40"/>
    </w:rPr>
  </w:style>
  <w:style w:type="paragraph" w:styleId="Heading2">
    <w:name w:val="heading 2"/>
    <w:basedOn w:val="Heading1"/>
    <w:next w:val="BodyText"/>
    <w:link w:val="Heading2Char"/>
    <w:qFormat/>
    <w:rsid w:val="00230C32"/>
    <w:pPr>
      <w:spacing w:before="240"/>
      <w:outlineLvl w:val="1"/>
    </w:pPr>
    <w:rPr>
      <w:rFonts w:ascii="Poppins Medium" w:hAnsi="Poppins Medium"/>
      <w:b w:val="0"/>
      <w:sz w:val="19"/>
    </w:rPr>
  </w:style>
  <w:style w:type="paragraph" w:styleId="Heading3">
    <w:name w:val="heading 3"/>
    <w:basedOn w:val="Heading2"/>
    <w:next w:val="BodyText"/>
    <w:link w:val="Heading3Char"/>
    <w:qFormat/>
    <w:rsid w:val="00230C32"/>
    <w:pPr>
      <w:outlineLvl w:val="2"/>
    </w:pPr>
    <w:rPr>
      <w:sz w:val="18"/>
    </w:rPr>
  </w:style>
  <w:style w:type="paragraph" w:styleId="Heading4">
    <w:name w:val="heading 4"/>
    <w:basedOn w:val="Heading3"/>
    <w:next w:val="BodyText"/>
    <w:link w:val="Heading4Char"/>
    <w:semiHidden/>
    <w:qFormat/>
    <w:rsid w:val="004604E3"/>
    <w:pPr>
      <w:outlineLvl w:val="3"/>
    </w:pPr>
    <w:rPr>
      <w:sz w:val="21"/>
      <w:szCs w:val="21"/>
    </w:rPr>
  </w:style>
  <w:style w:type="paragraph" w:styleId="Heading5">
    <w:name w:val="heading 5"/>
    <w:basedOn w:val="Heading4"/>
    <w:next w:val="BodyText"/>
    <w:link w:val="Heading5Char"/>
    <w:semiHidden/>
    <w:qFormat/>
    <w:rsid w:val="004604E3"/>
    <w:pPr>
      <w:outlineLvl w:val="4"/>
    </w:pPr>
    <w:rPr>
      <w:sz w:val="18"/>
      <w:szCs w:val="18"/>
    </w:rPr>
  </w:style>
  <w:style w:type="paragraph" w:styleId="Heading6">
    <w:name w:val="heading 6"/>
    <w:basedOn w:val="Normal"/>
    <w:next w:val="Normal"/>
    <w:link w:val="Heading6Char"/>
    <w:semiHidden/>
    <w:qFormat/>
    <w:rsid w:val="00DB4DFF"/>
    <w:pPr>
      <w:keepNext/>
      <w:keepLines/>
      <w:spacing w:before="250" w:after="40"/>
      <w:outlineLvl w:val="5"/>
    </w:pPr>
    <w:rPr>
      <w:rFonts w:asciiTheme="majorHAnsi" w:eastAsiaTheme="majorEastAsia" w:hAnsiTheme="majorHAnsi" w:cstheme="majorBidi"/>
      <w:i/>
      <w:iCs/>
      <w:spacing w:val="4"/>
      <w:sz w:val="24"/>
      <w:lang w:eastAsia="en-US"/>
    </w:rPr>
  </w:style>
  <w:style w:type="paragraph" w:styleId="Heading7">
    <w:name w:val="heading 7"/>
    <w:basedOn w:val="Normal"/>
    <w:next w:val="BodyText"/>
    <w:link w:val="Heading7Char"/>
    <w:semiHidden/>
    <w:unhideWhenUsed/>
    <w:qFormat/>
    <w:rsid w:val="00E05291"/>
    <w:pPr>
      <w:keepNext/>
      <w:keepLines/>
      <w:pageBreakBefore/>
      <w:spacing w:before="260" w:afterLines="100"/>
      <w:outlineLvl w:val="6"/>
    </w:pPr>
    <w:rPr>
      <w:rFonts w:ascii="Calibri Light" w:eastAsiaTheme="majorEastAsia" w:hAnsi="Calibri Light" w:cstheme="majorBidi"/>
      <w:i/>
      <w:iCs/>
      <w:sz w:val="24"/>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line="240" w:lineRule="auto"/>
      <w:outlineLvl w:val="7"/>
    </w:pPr>
    <w:rPr>
      <w:rFonts w:asciiTheme="majorHAnsi" w:eastAsiaTheme="majorEastAsia" w:hAnsiTheme="majorHAnsi" w:cs="Arial"/>
      <w:caps/>
      <w:color w:val="1E4371" w:themeColor="text2"/>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910A0"/>
  </w:style>
  <w:style w:type="character" w:customStyle="1" w:styleId="BodyTextChar">
    <w:name w:val="Body Text Char"/>
    <w:basedOn w:val="DefaultParagraphFont"/>
    <w:link w:val="BodyText"/>
    <w:rsid w:val="001910A0"/>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A30332"/>
    <w:pPr>
      <w:tabs>
        <w:tab w:val="left" w:pos="2268"/>
        <w:tab w:val="left" w:pos="2835"/>
        <w:tab w:val="left" w:pos="3402"/>
        <w:tab w:val="left" w:pos="3969"/>
      </w:tabs>
      <w:spacing w:before="0" w:after="0" w:line="240" w:lineRule="auto"/>
    </w:pPr>
    <w:rPr>
      <w:sz w:val="15"/>
    </w:rPr>
  </w:style>
  <w:style w:type="character" w:customStyle="1" w:styleId="FooterChar">
    <w:name w:val="Footer Char"/>
    <w:basedOn w:val="DefaultParagraphFont"/>
    <w:link w:val="Footer"/>
    <w:uiPriority w:val="99"/>
    <w:rsid w:val="00A30332"/>
    <w:rPr>
      <w:sz w:val="15"/>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rsid w:val="003B7771"/>
    <w:pPr>
      <w:tabs>
        <w:tab w:val="left" w:pos="1860"/>
        <w:tab w:val="left" w:pos="2730"/>
      </w:tabs>
      <w:spacing w:before="0" w:after="0" w:line="240" w:lineRule="auto"/>
    </w:pPr>
    <w:rPr>
      <w:spacing w:val="2"/>
      <w:sz w:val="16"/>
    </w:rPr>
  </w:style>
  <w:style w:type="character" w:customStyle="1" w:styleId="HeaderChar">
    <w:name w:val="Header Char"/>
    <w:basedOn w:val="DefaultParagraphFont"/>
    <w:link w:val="Header"/>
    <w:uiPriority w:val="99"/>
    <w:rsid w:val="003B7771"/>
    <w:rPr>
      <w:spacing w:val="2"/>
      <w:sz w:val="16"/>
    </w:rPr>
  </w:style>
  <w:style w:type="character" w:customStyle="1" w:styleId="Heading1Char">
    <w:name w:val="Heading 1 Char"/>
    <w:basedOn w:val="DefaultParagraphFont"/>
    <w:link w:val="Heading1"/>
    <w:rsid w:val="00A30332"/>
    <w:rPr>
      <w:rFonts w:eastAsiaTheme="majorEastAsia" w:cstheme="majorBidi"/>
      <w:b/>
      <w:bCs/>
      <w:sz w:val="20"/>
      <w:szCs w:val="40"/>
    </w:rPr>
  </w:style>
  <w:style w:type="character" w:customStyle="1" w:styleId="Heading2Char">
    <w:name w:val="Heading 2 Char"/>
    <w:basedOn w:val="DefaultParagraphFont"/>
    <w:link w:val="Heading2"/>
    <w:rsid w:val="00230C32"/>
    <w:rPr>
      <w:rFonts w:ascii="Poppins Medium" w:eastAsiaTheme="majorEastAsia" w:hAnsi="Poppins Medium" w:cstheme="majorBidi"/>
      <w:bCs/>
      <w:sz w:val="19"/>
      <w:szCs w:val="40"/>
    </w:rPr>
  </w:style>
  <w:style w:type="character" w:customStyle="1" w:styleId="Heading3Char">
    <w:name w:val="Heading 3 Char"/>
    <w:basedOn w:val="DefaultParagraphFont"/>
    <w:link w:val="Heading3"/>
    <w:rsid w:val="00230C32"/>
    <w:rPr>
      <w:rFonts w:ascii="Poppins Medium" w:eastAsiaTheme="majorEastAsia" w:hAnsi="Poppins Medium" w:cstheme="majorBidi"/>
      <w:bCs/>
      <w:szCs w:val="40"/>
    </w:rPr>
  </w:style>
  <w:style w:type="character" w:customStyle="1" w:styleId="Heading4Char">
    <w:name w:val="Heading 4 Char"/>
    <w:basedOn w:val="DefaultParagraphFont"/>
    <w:link w:val="Heading4"/>
    <w:semiHidden/>
    <w:rsid w:val="004604E3"/>
    <w:rPr>
      <w:rFonts w:ascii="Poppins Medium" w:eastAsiaTheme="majorEastAsia" w:hAnsi="Poppins Medium" w:cs="Poppins Medium"/>
      <w:bCs/>
      <w:sz w:val="21"/>
      <w:szCs w:val="21"/>
    </w:rPr>
  </w:style>
  <w:style w:type="character" w:customStyle="1" w:styleId="Heading7Char">
    <w:name w:val="Heading 7 Char"/>
    <w:basedOn w:val="DefaultParagraphFont"/>
    <w:link w:val="Heading7"/>
    <w:semiHidden/>
    <w:rsid w:val="00E05291"/>
    <w:rPr>
      <w:rFonts w:ascii="Calibri Light" w:eastAsiaTheme="majorEastAsia" w:hAnsi="Calibri Light" w:cstheme="majorBidi"/>
      <w:i/>
      <w:iCs/>
      <w:sz w:val="24"/>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color w:val="1E4371" w:themeColor="text2"/>
      <w:sz w:val="36"/>
      <w:lang w:eastAsia="en-US"/>
    </w:rPr>
  </w:style>
  <w:style w:type="character" w:customStyle="1" w:styleId="Heading9Char">
    <w:name w:val="Heading 9 Char"/>
    <w:basedOn w:val="DefaultParagraphFont"/>
    <w:link w:val="Heading9"/>
    <w:semiHidden/>
    <w:rsid w:val="000809F5"/>
  </w:style>
  <w:style w:type="character" w:styleId="Hyperlink">
    <w:name w:val="Hyperlink"/>
    <w:basedOn w:val="DefaultParagraphFont"/>
    <w:uiPriority w:val="99"/>
    <w:unhideWhenUsed/>
    <w:rsid w:val="0058629F"/>
    <w:rPr>
      <w:color w:val="0000FF"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801B89"/>
    <w:pPr>
      <w:numPr>
        <w:numId w:val="5"/>
      </w:numPr>
      <w:spacing w:before="0" w:after="0"/>
    </w:pPr>
  </w:style>
  <w:style w:type="paragraph" w:styleId="ListBullet2">
    <w:name w:val="List Bullet 2"/>
    <w:basedOn w:val="ListBullet"/>
    <w:qFormat/>
    <w:rsid w:val="00156BC1"/>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Normal"/>
    <w:semiHidden/>
    <w:qFormat/>
    <w:rsid w:val="00540AA0"/>
    <w:pPr>
      <w:ind w:left="567"/>
    </w:pPr>
  </w:style>
  <w:style w:type="paragraph" w:styleId="ListNumber">
    <w:name w:val="List Number"/>
    <w:basedOn w:val="BodyText"/>
    <w:qFormat/>
    <w:rsid w:val="00094429"/>
    <w:pPr>
      <w:numPr>
        <w:numId w:val="7"/>
      </w:numPr>
      <w:spacing w:before="0" w:after="0"/>
    </w:pPr>
  </w:style>
  <w:style w:type="paragraph" w:styleId="ListNumber2">
    <w:name w:val="List Number 2"/>
    <w:basedOn w:val="ListNumber"/>
    <w:qFormat/>
    <w:rsid w:val="0058629F"/>
    <w:pPr>
      <w:numPr>
        <w:ilvl w:val="1"/>
      </w:numPr>
    </w:pPr>
  </w:style>
  <w:style w:type="paragraph" w:styleId="ListNumber3">
    <w:name w:val="List Number 3"/>
    <w:basedOn w:val="ListNumber2"/>
    <w:qFormat/>
    <w:rsid w:val="0058629F"/>
    <w:pPr>
      <w:numPr>
        <w:ilvl w:val="2"/>
      </w:numPr>
    </w:pPr>
  </w:style>
  <w:style w:type="character" w:styleId="PlaceholderText">
    <w:name w:val="Placeholder Text"/>
    <w:basedOn w:val="DefaultParagraphFont"/>
    <w:uiPriority w:val="99"/>
    <w:rsid w:val="0058629F"/>
    <w:rPr>
      <w:color w:val="808080"/>
    </w:rPr>
  </w:style>
  <w:style w:type="paragraph" w:styleId="Title">
    <w:name w:val="Title"/>
    <w:basedOn w:val="Normal"/>
    <w:link w:val="TitleChar"/>
    <w:uiPriority w:val="9"/>
    <w:rsid w:val="005C0106"/>
    <w:pPr>
      <w:framePr w:w="7445" w:hSpace="28350" w:wrap="around" w:hAnchor="margin" w:yAlign="top"/>
      <w:spacing w:before="0" w:after="0" w:line="760" w:lineRule="exact"/>
      <w:contextualSpacing/>
    </w:pPr>
    <w:rPr>
      <w:rFonts w:asciiTheme="majorHAnsi" w:hAnsiTheme="majorHAnsi"/>
      <w:sz w:val="72"/>
    </w:rPr>
  </w:style>
  <w:style w:type="character" w:customStyle="1" w:styleId="TitleChar">
    <w:name w:val="Title Char"/>
    <w:basedOn w:val="DefaultParagraphFont"/>
    <w:link w:val="Title"/>
    <w:uiPriority w:val="9"/>
    <w:rsid w:val="005C0106"/>
    <w:rPr>
      <w:rFonts w:asciiTheme="majorHAnsi" w:hAnsiTheme="majorHAnsi"/>
      <w:sz w:val="72"/>
    </w:rPr>
  </w:style>
  <w:style w:type="paragraph" w:styleId="Subtitle">
    <w:name w:val="Subtitle"/>
    <w:basedOn w:val="Title"/>
    <w:link w:val="SubtitleChar"/>
    <w:uiPriority w:val="10"/>
    <w:semiHidden/>
    <w:rsid w:val="005C3F10"/>
    <w:pPr>
      <w:framePr w:wrap="around"/>
      <w:spacing w:before="20" w:line="540" w:lineRule="exact"/>
      <w:ind w:left="28"/>
    </w:pPr>
    <w:rPr>
      <w:color w:val="FFFFFF" w:themeColor="background1"/>
      <w:sz w:val="40"/>
    </w:rPr>
  </w:style>
  <w:style w:type="paragraph" w:styleId="TOC5">
    <w:name w:val="toc 5"/>
    <w:basedOn w:val="Normal"/>
    <w:next w:val="Normal"/>
    <w:autoRedefine/>
    <w:semiHidden/>
    <w:rsid w:val="0058629F"/>
    <w:pPr>
      <w:ind w:left="720"/>
    </w:pPr>
  </w:style>
  <w:style w:type="paragraph" w:styleId="TOC6">
    <w:name w:val="toc 6"/>
    <w:basedOn w:val="Normal"/>
    <w:next w:val="Normal"/>
    <w:autoRedefine/>
    <w:semiHidden/>
    <w:rsid w:val="0058629F"/>
    <w:pPr>
      <w:ind w:left="900"/>
    </w:pPr>
  </w:style>
  <w:style w:type="paragraph" w:styleId="TOC7">
    <w:name w:val="toc 7"/>
    <w:basedOn w:val="Normal"/>
    <w:next w:val="Normal"/>
    <w:autoRedefine/>
    <w:semiHidden/>
    <w:rsid w:val="0058629F"/>
    <w:pPr>
      <w:ind w:left="1080"/>
    </w:pPr>
  </w:style>
  <w:style w:type="paragraph" w:styleId="TOC8">
    <w:name w:val="toc 8"/>
    <w:basedOn w:val="Normal"/>
    <w:next w:val="Normal"/>
    <w:autoRedefine/>
    <w:semiHidden/>
    <w:rsid w:val="0058629F"/>
    <w:pPr>
      <w:ind w:left="1260"/>
    </w:pPr>
  </w:style>
  <w:style w:type="character" w:customStyle="1" w:styleId="SubtitleChar">
    <w:name w:val="Subtitle Char"/>
    <w:basedOn w:val="DefaultParagraphFont"/>
    <w:link w:val="Subtitle"/>
    <w:uiPriority w:val="10"/>
    <w:semiHidden/>
    <w:rsid w:val="00F526EB"/>
    <w:rPr>
      <w:rFonts w:asciiTheme="majorHAnsi" w:hAnsiTheme="majorHAnsi"/>
      <w:color w:val="FFFFFF" w:themeColor="background1"/>
      <w:sz w:val="40"/>
    </w:rPr>
  </w:style>
  <w:style w:type="paragraph" w:styleId="ListContinue2">
    <w:name w:val="List Continue 2"/>
    <w:basedOn w:val="Normal"/>
    <w:semiHidden/>
    <w:qFormat/>
    <w:rsid w:val="00540AA0"/>
    <w:pPr>
      <w:ind w:left="1134"/>
    </w:pPr>
  </w:style>
  <w:style w:type="paragraph" w:styleId="ListContinue3">
    <w:name w:val="List Continue 3"/>
    <w:basedOn w:val="Normal"/>
    <w:semiHidden/>
    <w:qFormat/>
    <w:rsid w:val="00540AA0"/>
    <w:pPr>
      <w:ind w:left="1701"/>
    </w:pPr>
  </w:style>
  <w:style w:type="paragraph" w:styleId="NoSpacing">
    <w:name w:val="No Spacing"/>
    <w:basedOn w:val="Normal"/>
    <w:qFormat/>
    <w:rsid w:val="00FB7293"/>
    <w:pPr>
      <w:spacing w:before="0" w:after="0"/>
    </w:pPr>
  </w:style>
  <w:style w:type="paragraph" w:customStyle="1" w:styleId="TableofFiguresHeading">
    <w:name w:val="Table of Figures Heading"/>
    <w:basedOn w:val="Normal"/>
    <w:uiPriority w:val="99"/>
    <w:semiHidden/>
    <w:rsid w:val="0058629F"/>
    <w:pPr>
      <w:spacing w:before="240" w:line="240" w:lineRule="auto"/>
    </w:pPr>
    <w:rPr>
      <w:b/>
      <w:bCs/>
      <w:noProof/>
    </w:rPr>
  </w:style>
  <w:style w:type="character" w:customStyle="1" w:styleId="Heading5Char">
    <w:name w:val="Heading 5 Char"/>
    <w:basedOn w:val="DefaultParagraphFont"/>
    <w:link w:val="Heading5"/>
    <w:semiHidden/>
    <w:rsid w:val="004604E3"/>
    <w:rPr>
      <w:rFonts w:ascii="Poppins Medium" w:eastAsiaTheme="majorEastAsia" w:hAnsi="Poppins Medium" w:cs="Poppins Medium"/>
      <w:bCs/>
    </w:rPr>
  </w:style>
  <w:style w:type="character" w:customStyle="1" w:styleId="Heading6Char">
    <w:name w:val="Heading 6 Char"/>
    <w:basedOn w:val="DefaultParagraphFont"/>
    <w:link w:val="Heading6"/>
    <w:semiHidden/>
    <w:rsid w:val="00DB4DFF"/>
    <w:rPr>
      <w:rFonts w:asciiTheme="majorHAnsi" w:eastAsiaTheme="majorEastAsia" w:hAnsiTheme="majorHAnsi" w:cstheme="majorBidi"/>
      <w:i/>
      <w:iCs/>
      <w:spacing w:val="4"/>
      <w:sz w:val="24"/>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pPr>
      <w:spacing w:line="240" w:lineRule="auto"/>
    </w:pPr>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next w:val="Normal"/>
    <w:uiPriority w:val="38"/>
    <w:semiHidden/>
    <w:qFormat/>
    <w:rsid w:val="004A3916"/>
    <w:pPr>
      <w:tabs>
        <w:tab w:val="left" w:pos="8835"/>
      </w:tabs>
      <w:spacing w:after="1440"/>
    </w:pPr>
    <w:rPr>
      <w:rFonts w:asciiTheme="majorHAnsi" w:hAnsiTheme="majorHAnsi"/>
      <w:sz w:val="72"/>
    </w:rPr>
  </w:style>
  <w:style w:type="paragraph" w:styleId="TOC1">
    <w:name w:val="toc 1"/>
    <w:basedOn w:val="Normal"/>
    <w:next w:val="Normal"/>
    <w:link w:val="TOC1Char"/>
    <w:autoRedefine/>
    <w:uiPriority w:val="39"/>
    <w:semiHidden/>
    <w:rsid w:val="00402A2C"/>
    <w:pPr>
      <w:pBdr>
        <w:between w:val="single" w:sz="4" w:space="1" w:color="1E4371" w:themeColor="text2"/>
      </w:pBdr>
      <w:tabs>
        <w:tab w:val="left" w:pos="1077"/>
        <w:tab w:val="right" w:pos="9639"/>
      </w:tabs>
      <w:spacing w:after="80"/>
      <w:ind w:left="1077" w:right="-57" w:hanging="1077"/>
    </w:pPr>
    <w:rPr>
      <w:rFonts w:asciiTheme="majorHAnsi" w:hAnsiTheme="majorHAnsi"/>
      <w:bCs/>
      <w:sz w:val="24"/>
    </w:rPr>
  </w:style>
  <w:style w:type="paragraph" w:styleId="TOC2">
    <w:name w:val="toc 2"/>
    <w:basedOn w:val="Normal"/>
    <w:next w:val="Normal"/>
    <w:autoRedefine/>
    <w:uiPriority w:val="39"/>
    <w:semiHidden/>
    <w:rsid w:val="00402A2C"/>
    <w:pPr>
      <w:pBdr>
        <w:bottom w:val="single" w:sz="4" w:space="7" w:color="auto"/>
      </w:pBdr>
      <w:tabs>
        <w:tab w:val="left" w:pos="1077"/>
        <w:tab w:val="right" w:pos="9639"/>
      </w:tabs>
      <w:spacing w:before="140" w:after="80"/>
      <w:ind w:left="1077" w:right="-57" w:hanging="1077"/>
    </w:pPr>
    <w:rPr>
      <w:rFonts w:eastAsiaTheme="minorEastAsia" w:cstheme="minorBidi"/>
      <w:noProof/>
      <w:sz w:val="24"/>
    </w:rPr>
  </w:style>
  <w:style w:type="table" w:customStyle="1" w:styleId="TablePlaceholder">
    <w:name w:val="Table Placeholder"/>
    <w:basedOn w:val="TableNormal"/>
    <w:uiPriority w:val="99"/>
    <w:rsid w:val="0058629F"/>
    <w:pPr>
      <w:spacing w:line="240" w:lineRule="auto"/>
    </w:pPr>
    <w:tblPr>
      <w:tblCellMar>
        <w:left w:w="0" w:type="dxa"/>
        <w:right w:w="0" w:type="dxa"/>
      </w:tblCellMar>
    </w:tblPr>
  </w:style>
  <w:style w:type="paragraph" w:styleId="Caption">
    <w:name w:val="caption"/>
    <w:basedOn w:val="Normal"/>
    <w:next w:val="Normal"/>
    <w:qFormat/>
    <w:rsid w:val="00801B89"/>
    <w:pPr>
      <w:keepNext/>
      <w:tabs>
        <w:tab w:val="left" w:pos="851"/>
      </w:tabs>
      <w:spacing w:before="240"/>
      <w:ind w:left="851" w:hanging="851"/>
    </w:pPr>
    <w:rPr>
      <w:rFonts w:asciiTheme="majorHAnsi" w:hAnsiTheme="majorHAnsi"/>
      <w:iCs/>
    </w:rPr>
  </w:style>
  <w:style w:type="paragraph" w:styleId="FootnoteText">
    <w:name w:val="footnote text"/>
    <w:basedOn w:val="Normal"/>
    <w:link w:val="FootnoteTextChar"/>
    <w:rsid w:val="004F0638"/>
    <w:pPr>
      <w:spacing w:before="0" w:after="0" w:line="240" w:lineRule="auto"/>
    </w:pPr>
    <w:rPr>
      <w:sz w:val="16"/>
    </w:rPr>
  </w:style>
  <w:style w:type="character" w:styleId="FootnoteReference">
    <w:name w:val="footnote reference"/>
    <w:basedOn w:val="DefaultParagraphFont"/>
    <w:semiHidden/>
    <w:unhideWhenUsed/>
    <w:rsid w:val="0058629F"/>
    <w:rPr>
      <w:vertAlign w:val="superscript"/>
    </w:rPr>
  </w:style>
  <w:style w:type="table" w:styleId="ColorfulGrid">
    <w:name w:val="Colorful Grid"/>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AF5E1" w:themeFill="accent1" w:themeFillTint="33"/>
    </w:tcPr>
    <w:tblStylePr w:type="firstRow">
      <w:rPr>
        <w:b/>
        <w:bCs/>
      </w:rPr>
      <w:tblPr/>
      <w:tcPr>
        <w:shd w:val="clear" w:color="auto" w:fill="D6EBC4" w:themeFill="accent1" w:themeFillTint="66"/>
      </w:tcPr>
    </w:tblStylePr>
    <w:tblStylePr w:type="lastRow">
      <w:rPr>
        <w:b/>
        <w:bCs/>
        <w:color w:val="000000" w:themeColor="text1"/>
      </w:rPr>
      <w:tblPr/>
      <w:tcPr>
        <w:shd w:val="clear" w:color="auto" w:fill="D6EBC4" w:themeFill="accent1" w:themeFillTint="66"/>
      </w:tcPr>
    </w:tblStylePr>
    <w:tblStylePr w:type="firstCol">
      <w:rPr>
        <w:color w:val="FFFFFF" w:themeColor="background1"/>
      </w:rPr>
      <w:tblPr/>
      <w:tcPr>
        <w:shd w:val="clear" w:color="auto" w:fill="71B03B" w:themeFill="accent1" w:themeFillShade="BF"/>
      </w:tcPr>
    </w:tblStylePr>
    <w:tblStylePr w:type="lastCol">
      <w:rPr>
        <w:color w:val="FFFFFF" w:themeColor="background1"/>
      </w:rPr>
      <w:tblPr/>
      <w:tcPr>
        <w:shd w:val="clear" w:color="auto" w:fill="71B03B" w:themeFill="accent1" w:themeFillShade="BF"/>
      </w:tcPr>
    </w:tblStylePr>
    <w:tblStylePr w:type="band1Vert">
      <w:tblPr/>
      <w:tcPr>
        <w:shd w:val="clear" w:color="auto" w:fill="CCE6B6" w:themeFill="accent1" w:themeFillTint="7F"/>
      </w:tcPr>
    </w:tblStylePr>
    <w:tblStylePr w:type="band1Horz">
      <w:tblPr/>
      <w:tcPr>
        <w:shd w:val="clear" w:color="auto" w:fill="CCE6B6" w:themeFill="accent1" w:themeFillTint="7F"/>
      </w:tcPr>
    </w:tblStylePr>
  </w:style>
  <w:style w:type="table" w:styleId="ColorfulGrid-Accent2">
    <w:name w:val="Colorful Grid Accent 2"/>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FECEB" w:themeFill="accent2" w:themeFillTint="33"/>
    </w:tcPr>
    <w:tblStylePr w:type="firstRow">
      <w:rPr>
        <w:b/>
        <w:bCs/>
      </w:rPr>
      <w:tblPr/>
      <w:tcPr>
        <w:shd w:val="clear" w:color="auto" w:fill="FFDBD8" w:themeFill="accent2" w:themeFillTint="66"/>
      </w:tcPr>
    </w:tblStylePr>
    <w:tblStylePr w:type="lastRow">
      <w:rPr>
        <w:b/>
        <w:bCs/>
        <w:color w:val="000000" w:themeColor="text1"/>
      </w:rPr>
      <w:tblPr/>
      <w:tcPr>
        <w:shd w:val="clear" w:color="auto" w:fill="FFDBD8" w:themeFill="accent2" w:themeFillTint="66"/>
      </w:tcPr>
    </w:tblStylePr>
    <w:tblStylePr w:type="firstCol">
      <w:rPr>
        <w:color w:val="FFFFFF" w:themeColor="background1"/>
      </w:rPr>
      <w:tblPr/>
      <w:tcPr>
        <w:shd w:val="clear" w:color="auto" w:fill="FF4636" w:themeFill="accent2" w:themeFillShade="BF"/>
      </w:tcPr>
    </w:tblStylePr>
    <w:tblStylePr w:type="lastCol">
      <w:rPr>
        <w:color w:val="FFFFFF" w:themeColor="background1"/>
      </w:rPr>
      <w:tblPr/>
      <w:tcPr>
        <w:shd w:val="clear" w:color="auto" w:fill="FF4636" w:themeFill="accent2" w:themeFillShade="BF"/>
      </w:tcPr>
    </w:tblStylePr>
    <w:tblStylePr w:type="band1Vert">
      <w:tblPr/>
      <w:tcPr>
        <w:shd w:val="clear" w:color="auto" w:fill="FFD2CE" w:themeFill="accent2" w:themeFillTint="7F"/>
      </w:tcPr>
    </w:tblStylePr>
    <w:tblStylePr w:type="band1Horz">
      <w:tblPr/>
      <w:tcPr>
        <w:shd w:val="clear" w:color="auto" w:fill="FFD2CE" w:themeFill="accent2" w:themeFillTint="7F"/>
      </w:tcPr>
    </w:tblStylePr>
  </w:style>
  <w:style w:type="table" w:styleId="ColorfulGrid-Accent3">
    <w:name w:val="Colorful Grid Accent 3"/>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FF3DD" w:themeFill="accent3" w:themeFillTint="33"/>
    </w:tcPr>
    <w:tblStylePr w:type="firstRow">
      <w:rPr>
        <w:b/>
        <w:bCs/>
      </w:rPr>
      <w:tblPr/>
      <w:tcPr>
        <w:shd w:val="clear" w:color="auto" w:fill="FFE8BC" w:themeFill="accent3" w:themeFillTint="66"/>
      </w:tcPr>
    </w:tblStylePr>
    <w:tblStylePr w:type="lastRow">
      <w:rPr>
        <w:b/>
        <w:bCs/>
        <w:color w:val="000000" w:themeColor="text1"/>
      </w:rPr>
      <w:tblPr/>
      <w:tcPr>
        <w:shd w:val="clear" w:color="auto" w:fill="FFE8BC" w:themeFill="accent3" w:themeFillTint="66"/>
      </w:tcPr>
    </w:tblStylePr>
    <w:tblStylePr w:type="firstCol">
      <w:rPr>
        <w:color w:val="FFFFFF" w:themeColor="background1"/>
      </w:rPr>
      <w:tblPr/>
      <w:tcPr>
        <w:shd w:val="clear" w:color="auto" w:fill="FFA802" w:themeFill="accent3" w:themeFillShade="BF"/>
      </w:tcPr>
    </w:tblStylePr>
    <w:tblStylePr w:type="lastCol">
      <w:rPr>
        <w:color w:val="FFFFFF" w:themeColor="background1"/>
      </w:rPr>
      <w:tblPr/>
      <w:tcPr>
        <w:shd w:val="clear" w:color="auto" w:fill="FFA802" w:themeFill="accent3" w:themeFillShade="BF"/>
      </w:tcPr>
    </w:tblStylePr>
    <w:tblStylePr w:type="band1Vert">
      <w:tblPr/>
      <w:tcPr>
        <w:shd w:val="clear" w:color="auto" w:fill="FFE2AC" w:themeFill="accent3" w:themeFillTint="7F"/>
      </w:tcPr>
    </w:tblStylePr>
    <w:tblStylePr w:type="band1Horz">
      <w:tblPr/>
      <w:tcPr>
        <w:shd w:val="clear" w:color="auto" w:fill="FFE2AC" w:themeFill="accent3" w:themeFillTint="7F"/>
      </w:tcPr>
    </w:tblStylePr>
  </w:style>
  <w:style w:type="table" w:styleId="ColorfulGrid-Accent4">
    <w:name w:val="Colorful Grid Accent 4"/>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FEBF5" w:themeFill="accent4" w:themeFillTint="33"/>
    </w:tcPr>
    <w:tblStylePr w:type="firstRow">
      <w:rPr>
        <w:b/>
        <w:bCs/>
      </w:rPr>
      <w:tblPr/>
      <w:tcPr>
        <w:shd w:val="clear" w:color="auto" w:fill="FFD7EB" w:themeFill="accent4" w:themeFillTint="66"/>
      </w:tcPr>
    </w:tblStylePr>
    <w:tblStylePr w:type="lastRow">
      <w:rPr>
        <w:b/>
        <w:bCs/>
        <w:color w:val="000000" w:themeColor="text1"/>
      </w:rPr>
      <w:tblPr/>
      <w:tcPr>
        <w:shd w:val="clear" w:color="auto" w:fill="FFD7EB" w:themeFill="accent4" w:themeFillTint="66"/>
      </w:tcPr>
    </w:tblStylePr>
    <w:tblStylePr w:type="firstCol">
      <w:rPr>
        <w:color w:val="FFFFFF" w:themeColor="background1"/>
      </w:rPr>
      <w:tblPr/>
      <w:tcPr>
        <w:shd w:val="clear" w:color="auto" w:fill="FF3599" w:themeFill="accent4" w:themeFillShade="BF"/>
      </w:tcPr>
    </w:tblStylePr>
    <w:tblStylePr w:type="lastCol">
      <w:rPr>
        <w:color w:val="FFFFFF" w:themeColor="background1"/>
      </w:rPr>
      <w:tblPr/>
      <w:tcPr>
        <w:shd w:val="clear" w:color="auto" w:fill="FF3599" w:themeFill="accent4" w:themeFillShade="BF"/>
      </w:tcPr>
    </w:tblStylePr>
    <w:tblStylePr w:type="band1Vert">
      <w:tblPr/>
      <w:tcPr>
        <w:shd w:val="clear" w:color="auto" w:fill="FFCEE6" w:themeFill="accent4" w:themeFillTint="7F"/>
      </w:tcPr>
    </w:tblStylePr>
    <w:tblStylePr w:type="band1Horz">
      <w:tblPr/>
      <w:tcPr>
        <w:shd w:val="clear" w:color="auto" w:fill="FFCEE6" w:themeFill="accent4" w:themeFillTint="7F"/>
      </w:tcPr>
    </w:tblStylePr>
  </w:style>
  <w:style w:type="table" w:styleId="ColorfulGrid-Accent5">
    <w:name w:val="Colorful Grid Accent 5"/>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8EFFF" w:themeFill="accent5" w:themeFillTint="33"/>
    </w:tcPr>
    <w:tblStylePr w:type="firstRow">
      <w:rPr>
        <w:b/>
        <w:bCs/>
      </w:rPr>
      <w:tblPr/>
      <w:tcPr>
        <w:shd w:val="clear" w:color="auto" w:fill="D1E0FF" w:themeFill="accent5" w:themeFillTint="66"/>
      </w:tcPr>
    </w:tblStylePr>
    <w:tblStylePr w:type="lastRow">
      <w:rPr>
        <w:b/>
        <w:bCs/>
        <w:color w:val="000000" w:themeColor="text1"/>
      </w:rPr>
      <w:tblPr/>
      <w:tcPr>
        <w:shd w:val="clear" w:color="auto" w:fill="D1E0FF" w:themeFill="accent5" w:themeFillTint="66"/>
      </w:tcPr>
    </w:tblStylePr>
    <w:tblStylePr w:type="firstCol">
      <w:rPr>
        <w:color w:val="FFFFFF" w:themeColor="background1"/>
      </w:rPr>
      <w:tblPr/>
      <w:tcPr>
        <w:shd w:val="clear" w:color="auto" w:fill="2870FF" w:themeFill="accent5" w:themeFillShade="BF"/>
      </w:tcPr>
    </w:tblStylePr>
    <w:tblStylePr w:type="lastCol">
      <w:rPr>
        <w:color w:val="FFFFFF" w:themeColor="background1"/>
      </w:rPr>
      <w:tblPr/>
      <w:tcPr>
        <w:shd w:val="clear" w:color="auto" w:fill="2870FF" w:themeFill="accent5" w:themeFillShade="BF"/>
      </w:tcPr>
    </w:tblStylePr>
    <w:tblStylePr w:type="band1Vert">
      <w:tblPr/>
      <w:tcPr>
        <w:shd w:val="clear" w:color="auto" w:fill="C5D9FF" w:themeFill="accent5" w:themeFillTint="7F"/>
      </w:tcPr>
    </w:tblStylePr>
    <w:tblStylePr w:type="band1Horz">
      <w:tblPr/>
      <w:tcPr>
        <w:shd w:val="clear" w:color="auto" w:fill="C5D9FF" w:themeFill="accent5" w:themeFillTint="7F"/>
      </w:tcPr>
    </w:tblStylePr>
  </w:style>
  <w:style w:type="table" w:styleId="ColorfulGrid-Accent6">
    <w:name w:val="Colorful Grid Accent 6"/>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8FAFF" w:themeFill="accent6" w:themeFillTint="33"/>
    </w:tcPr>
    <w:tblStylePr w:type="firstRow">
      <w:rPr>
        <w:b/>
        <w:bCs/>
      </w:rPr>
      <w:tblPr/>
      <w:tcPr>
        <w:shd w:val="clear" w:color="auto" w:fill="F1F5FF" w:themeFill="accent6" w:themeFillTint="66"/>
      </w:tcPr>
    </w:tblStylePr>
    <w:tblStylePr w:type="lastRow">
      <w:rPr>
        <w:b/>
        <w:bCs/>
        <w:color w:val="000000" w:themeColor="text1"/>
      </w:rPr>
      <w:tblPr/>
      <w:tcPr>
        <w:shd w:val="clear" w:color="auto" w:fill="F1F5FF" w:themeFill="accent6" w:themeFillTint="66"/>
      </w:tcPr>
    </w:tblStylePr>
    <w:tblStylePr w:type="firstCol">
      <w:rPr>
        <w:color w:val="FFFFFF" w:themeColor="background1"/>
      </w:rPr>
      <w:tblPr/>
      <w:tcPr>
        <w:shd w:val="clear" w:color="auto" w:fill="6596FF" w:themeFill="accent6" w:themeFillShade="BF"/>
      </w:tcPr>
    </w:tblStylePr>
    <w:tblStylePr w:type="lastCol">
      <w:rPr>
        <w:color w:val="FFFFFF" w:themeColor="background1"/>
      </w:rPr>
      <w:tblPr/>
      <w:tcPr>
        <w:shd w:val="clear" w:color="auto" w:fill="6596FF" w:themeFill="accent6" w:themeFillShade="BF"/>
      </w:tcPr>
    </w:tblStylePr>
    <w:tblStylePr w:type="band1Vert">
      <w:tblPr/>
      <w:tcPr>
        <w:shd w:val="clear" w:color="auto" w:fill="EEF3FF" w:themeFill="accent6" w:themeFillTint="7F"/>
      </w:tcPr>
    </w:tblStylePr>
    <w:tblStylePr w:type="band1Horz">
      <w:tblPr/>
      <w:tcPr>
        <w:shd w:val="clear" w:color="auto" w:fill="EEF3FF" w:themeFill="accent6" w:themeFillTint="7F"/>
      </w:tcPr>
    </w:tblStylePr>
  </w:style>
  <w:style w:type="table" w:styleId="ColorfulList">
    <w:name w:val="Colorful List"/>
    <w:basedOn w:val="TableNormal"/>
    <w:uiPriority w:val="72"/>
    <w:semiHidden/>
    <w:rsid w:val="0058629F"/>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F5A4B" w:themeFill="accent2" w:themeFillShade="CC"/>
      </w:tcPr>
    </w:tblStylePr>
    <w:tblStylePr w:type="lastRow">
      <w:rPr>
        <w:b/>
        <w:bCs/>
        <w:color w:val="FF5A4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pPr>
      <w:spacing w:line="240" w:lineRule="auto"/>
    </w:pPr>
    <w:tblPr>
      <w:tblStyleRowBandSize w:val="1"/>
      <w:tblStyleColBandSize w:val="1"/>
    </w:tblPr>
    <w:tcPr>
      <w:shd w:val="clear" w:color="auto" w:fill="F4FAF0" w:themeFill="accent1" w:themeFillTint="19"/>
    </w:tcPr>
    <w:tblStylePr w:type="firstRow">
      <w:rPr>
        <w:b/>
        <w:bCs/>
        <w:color w:val="FFFFFF" w:themeColor="background1"/>
      </w:rPr>
      <w:tblPr/>
      <w:tcPr>
        <w:tcBorders>
          <w:bottom w:val="single" w:sz="12" w:space="0" w:color="FFFFFF" w:themeColor="background1"/>
        </w:tcBorders>
        <w:shd w:val="clear" w:color="auto" w:fill="FF5A4B" w:themeFill="accent2" w:themeFillShade="CC"/>
      </w:tcPr>
    </w:tblStylePr>
    <w:tblStylePr w:type="lastRow">
      <w:rPr>
        <w:b/>
        <w:bCs/>
        <w:color w:val="FF5A4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3DB" w:themeFill="accent1" w:themeFillTint="3F"/>
      </w:tcPr>
    </w:tblStylePr>
    <w:tblStylePr w:type="band1Horz">
      <w:tblPr/>
      <w:tcPr>
        <w:shd w:val="clear" w:color="auto" w:fill="EAF5E1" w:themeFill="accent1" w:themeFillTint="33"/>
      </w:tcPr>
    </w:tblStylePr>
  </w:style>
  <w:style w:type="table" w:styleId="ColorfulList-Accent2">
    <w:name w:val="Colorful List Accent 2"/>
    <w:basedOn w:val="TableNormal"/>
    <w:uiPriority w:val="72"/>
    <w:semiHidden/>
    <w:rsid w:val="0058629F"/>
    <w:pPr>
      <w:spacing w:line="240" w:lineRule="auto"/>
    </w:pPr>
    <w:tblPr>
      <w:tblStyleRowBandSize w:val="1"/>
      <w:tblStyleColBandSize w:val="1"/>
    </w:tblPr>
    <w:tcPr>
      <w:shd w:val="clear" w:color="auto" w:fill="FFF6F5" w:themeFill="accent2" w:themeFillTint="19"/>
    </w:tcPr>
    <w:tblStylePr w:type="firstRow">
      <w:rPr>
        <w:b/>
        <w:bCs/>
        <w:color w:val="FFFFFF" w:themeColor="background1"/>
      </w:rPr>
      <w:tblPr/>
      <w:tcPr>
        <w:tcBorders>
          <w:bottom w:val="single" w:sz="12" w:space="0" w:color="FFFFFF" w:themeColor="background1"/>
        </w:tcBorders>
        <w:shd w:val="clear" w:color="auto" w:fill="FF5A4B" w:themeFill="accent2" w:themeFillShade="CC"/>
      </w:tcPr>
    </w:tblStylePr>
    <w:tblStylePr w:type="lastRow">
      <w:rPr>
        <w:b/>
        <w:bCs/>
        <w:color w:val="FF5A4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8E7" w:themeFill="accent2" w:themeFillTint="3F"/>
      </w:tcPr>
    </w:tblStylePr>
    <w:tblStylePr w:type="band1Horz">
      <w:tblPr/>
      <w:tcPr>
        <w:shd w:val="clear" w:color="auto" w:fill="FFECEB" w:themeFill="accent2" w:themeFillTint="33"/>
      </w:tcPr>
    </w:tblStylePr>
  </w:style>
  <w:style w:type="table" w:styleId="ColorfulList-Accent3">
    <w:name w:val="Colorful List Accent 3"/>
    <w:basedOn w:val="TableNormal"/>
    <w:uiPriority w:val="72"/>
    <w:semiHidden/>
    <w:rsid w:val="0058629F"/>
    <w:pPr>
      <w:spacing w:line="240" w:lineRule="auto"/>
    </w:pPr>
    <w:tblPr>
      <w:tblStyleRowBandSize w:val="1"/>
      <w:tblStyleColBandSize w:val="1"/>
    </w:tblPr>
    <w:tcPr>
      <w:shd w:val="clear" w:color="auto" w:fill="FFF9EE" w:themeFill="accent3" w:themeFillTint="19"/>
    </w:tcPr>
    <w:tblStylePr w:type="firstRow">
      <w:rPr>
        <w:b/>
        <w:bCs/>
        <w:color w:val="FFFFFF" w:themeColor="background1"/>
      </w:rPr>
      <w:tblPr/>
      <w:tcPr>
        <w:tcBorders>
          <w:bottom w:val="single" w:sz="12" w:space="0" w:color="FFFFFF" w:themeColor="background1"/>
        </w:tcBorders>
        <w:shd w:val="clear" w:color="auto" w:fill="FF4AA4" w:themeFill="accent4" w:themeFillShade="CC"/>
      </w:tcPr>
    </w:tblStylePr>
    <w:tblStylePr w:type="lastRow">
      <w:rPr>
        <w:b/>
        <w:bCs/>
        <w:color w:val="FF4AA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0D5" w:themeFill="accent3" w:themeFillTint="3F"/>
      </w:tcPr>
    </w:tblStylePr>
    <w:tblStylePr w:type="band1Horz">
      <w:tblPr/>
      <w:tcPr>
        <w:shd w:val="clear" w:color="auto" w:fill="FFF3DD" w:themeFill="accent3" w:themeFillTint="33"/>
      </w:tcPr>
    </w:tblStylePr>
  </w:style>
  <w:style w:type="table" w:styleId="ColorfulList-Accent4">
    <w:name w:val="Colorful List Accent 4"/>
    <w:basedOn w:val="TableNormal"/>
    <w:uiPriority w:val="72"/>
    <w:semiHidden/>
    <w:rsid w:val="0058629F"/>
    <w:pPr>
      <w:spacing w:line="240" w:lineRule="auto"/>
    </w:pPr>
    <w:tblPr>
      <w:tblStyleRowBandSize w:val="1"/>
      <w:tblStyleColBandSize w:val="1"/>
    </w:tblPr>
    <w:tcPr>
      <w:shd w:val="clear" w:color="auto" w:fill="FFF5FA" w:themeFill="accent4" w:themeFillTint="19"/>
    </w:tcPr>
    <w:tblStylePr w:type="firstRow">
      <w:rPr>
        <w:b/>
        <w:bCs/>
        <w:color w:val="FFFFFF" w:themeColor="background1"/>
      </w:rPr>
      <w:tblPr/>
      <w:tcPr>
        <w:tcBorders>
          <w:bottom w:val="single" w:sz="12" w:space="0" w:color="FFFFFF" w:themeColor="background1"/>
        </w:tcBorders>
        <w:shd w:val="clear" w:color="auto" w:fill="FFAE14" w:themeFill="accent3" w:themeFillShade="CC"/>
      </w:tcPr>
    </w:tblStylePr>
    <w:tblStylePr w:type="lastRow">
      <w:rPr>
        <w:b/>
        <w:bCs/>
        <w:color w:val="FFAE1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6F2" w:themeFill="accent4" w:themeFillTint="3F"/>
      </w:tcPr>
    </w:tblStylePr>
    <w:tblStylePr w:type="band1Horz">
      <w:tblPr/>
      <w:tcPr>
        <w:shd w:val="clear" w:color="auto" w:fill="FFEBF5" w:themeFill="accent4" w:themeFillTint="33"/>
      </w:tcPr>
    </w:tblStylePr>
  </w:style>
  <w:style w:type="table" w:styleId="ColorfulList-Accent5">
    <w:name w:val="Colorful List Accent 5"/>
    <w:basedOn w:val="TableNormal"/>
    <w:uiPriority w:val="72"/>
    <w:semiHidden/>
    <w:rsid w:val="0058629F"/>
    <w:pPr>
      <w:spacing w:line="240" w:lineRule="auto"/>
    </w:pPr>
    <w:tblPr>
      <w:tblStyleRowBandSize w:val="1"/>
      <w:tblStyleColBandSize w:val="1"/>
    </w:tblPr>
    <w:tcPr>
      <w:shd w:val="clear" w:color="auto" w:fill="F3F7FF" w:themeFill="accent5" w:themeFillTint="19"/>
    </w:tcPr>
    <w:tblStylePr w:type="firstRow">
      <w:rPr>
        <w:b/>
        <w:bCs/>
        <w:color w:val="FFFFFF" w:themeColor="background1"/>
      </w:rPr>
      <w:tblPr/>
      <w:tcPr>
        <w:tcBorders>
          <w:bottom w:val="single" w:sz="12" w:space="0" w:color="FFFFFF" w:themeColor="background1"/>
        </w:tcBorders>
        <w:shd w:val="clear" w:color="auto" w:fill="7DA7FF" w:themeFill="accent6" w:themeFillShade="CC"/>
      </w:tcPr>
    </w:tblStylePr>
    <w:tblStylePr w:type="lastRow">
      <w:rPr>
        <w:b/>
        <w:bCs/>
        <w:color w:val="7DA7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ECFF" w:themeFill="accent5" w:themeFillTint="3F"/>
      </w:tcPr>
    </w:tblStylePr>
    <w:tblStylePr w:type="band1Horz">
      <w:tblPr/>
      <w:tcPr>
        <w:shd w:val="clear" w:color="auto" w:fill="E8EFFF" w:themeFill="accent5" w:themeFillTint="33"/>
      </w:tcPr>
    </w:tblStylePr>
  </w:style>
  <w:style w:type="table" w:styleId="ColorfulList-Accent6">
    <w:name w:val="Colorful List Accent 6"/>
    <w:basedOn w:val="TableNormal"/>
    <w:uiPriority w:val="72"/>
    <w:semiHidden/>
    <w:rsid w:val="0058629F"/>
    <w:pPr>
      <w:spacing w:line="240" w:lineRule="auto"/>
    </w:pPr>
    <w:tblPr>
      <w:tblStyleRowBandSize w:val="1"/>
      <w:tblStyleColBandSize w:val="1"/>
    </w:tblPr>
    <w:tcPr>
      <w:shd w:val="clear" w:color="auto" w:fill="FBFCFF" w:themeFill="accent6" w:themeFillTint="19"/>
    </w:tcPr>
    <w:tblStylePr w:type="firstRow">
      <w:rPr>
        <w:b/>
        <w:bCs/>
        <w:color w:val="FFFFFF" w:themeColor="background1"/>
      </w:rPr>
      <w:tblPr/>
      <w:tcPr>
        <w:tcBorders>
          <w:bottom w:val="single" w:sz="12" w:space="0" w:color="FFFFFF" w:themeColor="background1"/>
        </w:tcBorders>
        <w:shd w:val="clear" w:color="auto" w:fill="3D7EFF" w:themeFill="accent5" w:themeFillShade="CC"/>
      </w:tcPr>
    </w:tblStylePr>
    <w:tblStylePr w:type="lastRow">
      <w:rPr>
        <w:b/>
        <w:bCs/>
        <w:color w:val="3D7EF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9FF" w:themeFill="accent6" w:themeFillTint="3F"/>
      </w:tcPr>
    </w:tblStylePr>
    <w:tblStylePr w:type="band1Horz">
      <w:tblPr/>
      <w:tcPr>
        <w:shd w:val="clear" w:color="auto" w:fill="F8FAFF" w:themeFill="accent6" w:themeFillTint="33"/>
      </w:tcPr>
    </w:tblStylePr>
  </w:style>
  <w:style w:type="table" w:styleId="ColorfulShading">
    <w:name w:val="Colorful Shading"/>
    <w:basedOn w:val="TableNormal"/>
    <w:uiPriority w:val="71"/>
    <w:semiHidden/>
    <w:rsid w:val="0058629F"/>
    <w:pPr>
      <w:spacing w:line="240" w:lineRule="auto"/>
    </w:pPr>
    <w:tblPr>
      <w:tblStyleRowBandSize w:val="1"/>
      <w:tblStyleColBandSize w:val="1"/>
      <w:tblBorders>
        <w:top w:val="single" w:sz="24" w:space="0" w:color="FFA69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A69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pPr>
      <w:spacing w:line="240" w:lineRule="auto"/>
    </w:pPr>
    <w:tblPr>
      <w:tblStyleRowBandSize w:val="1"/>
      <w:tblStyleColBandSize w:val="1"/>
      <w:tblBorders>
        <w:top w:val="single" w:sz="24" w:space="0" w:color="FFA69E" w:themeColor="accent2"/>
        <w:left w:val="single" w:sz="4" w:space="0" w:color="9ACE6E" w:themeColor="accent1"/>
        <w:bottom w:val="single" w:sz="4" w:space="0" w:color="9ACE6E" w:themeColor="accent1"/>
        <w:right w:val="single" w:sz="4" w:space="0" w:color="9ACE6E" w:themeColor="accent1"/>
        <w:insideH w:val="single" w:sz="4" w:space="0" w:color="FFFFFF" w:themeColor="background1"/>
        <w:insideV w:val="single" w:sz="4" w:space="0" w:color="FFFFFF" w:themeColor="background1"/>
      </w:tblBorders>
    </w:tblPr>
    <w:tcPr>
      <w:shd w:val="clear" w:color="auto" w:fill="F4FAF0" w:themeFill="accent1" w:themeFillTint="19"/>
    </w:tcPr>
    <w:tblStylePr w:type="firstRow">
      <w:rPr>
        <w:b/>
        <w:bCs/>
      </w:rPr>
      <w:tblPr/>
      <w:tcPr>
        <w:tcBorders>
          <w:top w:val="nil"/>
          <w:left w:val="nil"/>
          <w:bottom w:val="single" w:sz="24" w:space="0" w:color="FFA69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8D2F" w:themeFill="accent1" w:themeFillShade="99"/>
      </w:tcPr>
    </w:tblStylePr>
    <w:tblStylePr w:type="firstCol">
      <w:rPr>
        <w:color w:val="FFFFFF" w:themeColor="background1"/>
      </w:rPr>
      <w:tblPr/>
      <w:tcPr>
        <w:tcBorders>
          <w:top w:val="nil"/>
          <w:left w:val="nil"/>
          <w:bottom w:val="nil"/>
          <w:right w:val="nil"/>
          <w:insideH w:val="single" w:sz="4" w:space="0" w:color="5A8D2F" w:themeColor="accent1" w:themeShade="99"/>
          <w:insideV w:val="nil"/>
        </w:tcBorders>
        <w:shd w:val="clear" w:color="auto" w:fill="5A8D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A8D2F" w:themeFill="accent1" w:themeFillShade="99"/>
      </w:tcPr>
    </w:tblStylePr>
    <w:tblStylePr w:type="band1Vert">
      <w:tblPr/>
      <w:tcPr>
        <w:shd w:val="clear" w:color="auto" w:fill="D6EBC4" w:themeFill="accent1" w:themeFillTint="66"/>
      </w:tcPr>
    </w:tblStylePr>
    <w:tblStylePr w:type="band1Horz">
      <w:tblPr/>
      <w:tcPr>
        <w:shd w:val="clear" w:color="auto" w:fill="CCE6B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pPr>
      <w:spacing w:line="240" w:lineRule="auto"/>
    </w:pPr>
    <w:tblPr>
      <w:tblStyleRowBandSize w:val="1"/>
      <w:tblStyleColBandSize w:val="1"/>
      <w:tblBorders>
        <w:top w:val="single" w:sz="24" w:space="0" w:color="FFA69E" w:themeColor="accent2"/>
        <w:left w:val="single" w:sz="4" w:space="0" w:color="FFA69E" w:themeColor="accent2"/>
        <w:bottom w:val="single" w:sz="4" w:space="0" w:color="FFA69E" w:themeColor="accent2"/>
        <w:right w:val="single" w:sz="4" w:space="0" w:color="FFA69E" w:themeColor="accent2"/>
        <w:insideH w:val="single" w:sz="4" w:space="0" w:color="FFFFFF" w:themeColor="background1"/>
        <w:insideV w:val="single" w:sz="4" w:space="0" w:color="FFFFFF" w:themeColor="background1"/>
      </w:tblBorders>
    </w:tblPr>
    <w:tcPr>
      <w:shd w:val="clear" w:color="auto" w:fill="FFF6F5" w:themeFill="accent2" w:themeFillTint="19"/>
    </w:tcPr>
    <w:tblStylePr w:type="firstRow">
      <w:rPr>
        <w:b/>
        <w:bCs/>
      </w:rPr>
      <w:tblPr/>
      <w:tcPr>
        <w:tcBorders>
          <w:top w:val="nil"/>
          <w:left w:val="nil"/>
          <w:bottom w:val="single" w:sz="24" w:space="0" w:color="FFA69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71400" w:themeFill="accent2" w:themeFillShade="99"/>
      </w:tcPr>
    </w:tblStylePr>
    <w:tblStylePr w:type="firstCol">
      <w:rPr>
        <w:color w:val="FFFFFF" w:themeColor="background1"/>
      </w:rPr>
      <w:tblPr/>
      <w:tcPr>
        <w:tcBorders>
          <w:top w:val="nil"/>
          <w:left w:val="nil"/>
          <w:bottom w:val="nil"/>
          <w:right w:val="nil"/>
          <w:insideH w:val="single" w:sz="4" w:space="0" w:color="F71400" w:themeColor="accent2" w:themeShade="99"/>
          <w:insideV w:val="nil"/>
        </w:tcBorders>
        <w:shd w:val="clear" w:color="auto" w:fill="F714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F71400" w:themeFill="accent2" w:themeFillShade="99"/>
      </w:tcPr>
    </w:tblStylePr>
    <w:tblStylePr w:type="band1Vert">
      <w:tblPr/>
      <w:tcPr>
        <w:shd w:val="clear" w:color="auto" w:fill="FFDBD8" w:themeFill="accent2" w:themeFillTint="66"/>
      </w:tcPr>
    </w:tblStylePr>
    <w:tblStylePr w:type="band1Horz">
      <w:tblPr/>
      <w:tcPr>
        <w:shd w:val="clear" w:color="auto" w:fill="FFD2CE"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pPr>
      <w:spacing w:line="240" w:lineRule="auto"/>
    </w:pPr>
    <w:tblPr>
      <w:tblStyleRowBandSize w:val="1"/>
      <w:tblStyleColBandSize w:val="1"/>
      <w:tblBorders>
        <w:top w:val="single" w:sz="24" w:space="0" w:color="FF9DCE" w:themeColor="accent4"/>
        <w:left w:val="single" w:sz="4" w:space="0" w:color="FFC759" w:themeColor="accent3"/>
        <w:bottom w:val="single" w:sz="4" w:space="0" w:color="FFC759" w:themeColor="accent3"/>
        <w:right w:val="single" w:sz="4" w:space="0" w:color="FFC759" w:themeColor="accent3"/>
        <w:insideH w:val="single" w:sz="4" w:space="0" w:color="FFFFFF" w:themeColor="background1"/>
        <w:insideV w:val="single" w:sz="4" w:space="0" w:color="FFFFFF" w:themeColor="background1"/>
      </w:tblBorders>
    </w:tblPr>
    <w:tcPr>
      <w:shd w:val="clear" w:color="auto" w:fill="FFF9EE" w:themeFill="accent3" w:themeFillTint="19"/>
    </w:tcPr>
    <w:tblStylePr w:type="firstRow">
      <w:rPr>
        <w:b/>
        <w:bCs/>
      </w:rPr>
      <w:tblPr/>
      <w:tcPr>
        <w:tcBorders>
          <w:top w:val="nil"/>
          <w:left w:val="nil"/>
          <w:bottom w:val="single" w:sz="24" w:space="0" w:color="FF9DC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E8700" w:themeFill="accent3" w:themeFillShade="99"/>
      </w:tcPr>
    </w:tblStylePr>
    <w:tblStylePr w:type="firstCol">
      <w:rPr>
        <w:color w:val="FFFFFF" w:themeColor="background1"/>
      </w:rPr>
      <w:tblPr/>
      <w:tcPr>
        <w:tcBorders>
          <w:top w:val="nil"/>
          <w:left w:val="nil"/>
          <w:bottom w:val="nil"/>
          <w:right w:val="nil"/>
          <w:insideH w:val="single" w:sz="4" w:space="0" w:color="CE8700" w:themeColor="accent3" w:themeShade="99"/>
          <w:insideV w:val="nil"/>
        </w:tcBorders>
        <w:shd w:val="clear" w:color="auto" w:fill="CE87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CE8700" w:themeFill="accent3" w:themeFillShade="99"/>
      </w:tcPr>
    </w:tblStylePr>
    <w:tblStylePr w:type="band1Vert">
      <w:tblPr/>
      <w:tcPr>
        <w:shd w:val="clear" w:color="auto" w:fill="FFE8BC" w:themeFill="accent3" w:themeFillTint="66"/>
      </w:tcPr>
    </w:tblStylePr>
    <w:tblStylePr w:type="band1Horz">
      <w:tblPr/>
      <w:tcPr>
        <w:shd w:val="clear" w:color="auto" w:fill="FFE2AC" w:themeFill="accent3" w:themeFillTint="7F"/>
      </w:tcPr>
    </w:tblStylePr>
  </w:style>
  <w:style w:type="table" w:styleId="ColorfulShading-Accent4">
    <w:name w:val="Colorful Shading Accent 4"/>
    <w:basedOn w:val="TableNormal"/>
    <w:uiPriority w:val="71"/>
    <w:semiHidden/>
    <w:rsid w:val="0058629F"/>
    <w:pPr>
      <w:spacing w:line="240" w:lineRule="auto"/>
    </w:pPr>
    <w:tblPr>
      <w:tblStyleRowBandSize w:val="1"/>
      <w:tblStyleColBandSize w:val="1"/>
      <w:tblBorders>
        <w:top w:val="single" w:sz="24" w:space="0" w:color="FFC759" w:themeColor="accent3"/>
        <w:left w:val="single" w:sz="4" w:space="0" w:color="FF9DCE" w:themeColor="accent4"/>
        <w:bottom w:val="single" w:sz="4" w:space="0" w:color="FF9DCE" w:themeColor="accent4"/>
        <w:right w:val="single" w:sz="4" w:space="0" w:color="FF9DCE" w:themeColor="accent4"/>
        <w:insideH w:val="single" w:sz="4" w:space="0" w:color="FFFFFF" w:themeColor="background1"/>
        <w:insideV w:val="single" w:sz="4" w:space="0" w:color="FFFFFF" w:themeColor="background1"/>
      </w:tblBorders>
    </w:tblPr>
    <w:tcPr>
      <w:shd w:val="clear" w:color="auto" w:fill="FFF5FA" w:themeFill="accent4" w:themeFillTint="19"/>
    </w:tcPr>
    <w:tblStylePr w:type="firstRow">
      <w:rPr>
        <w:b/>
        <w:bCs/>
      </w:rPr>
      <w:tblPr/>
      <w:tcPr>
        <w:tcBorders>
          <w:top w:val="nil"/>
          <w:left w:val="nil"/>
          <w:bottom w:val="single" w:sz="24" w:space="0" w:color="FFC7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7007B" w:themeFill="accent4" w:themeFillShade="99"/>
      </w:tcPr>
    </w:tblStylePr>
    <w:tblStylePr w:type="firstCol">
      <w:rPr>
        <w:color w:val="FFFFFF" w:themeColor="background1"/>
      </w:rPr>
      <w:tblPr/>
      <w:tcPr>
        <w:tcBorders>
          <w:top w:val="nil"/>
          <w:left w:val="nil"/>
          <w:bottom w:val="nil"/>
          <w:right w:val="nil"/>
          <w:insideH w:val="single" w:sz="4" w:space="0" w:color="F7007B" w:themeColor="accent4" w:themeShade="99"/>
          <w:insideV w:val="nil"/>
        </w:tcBorders>
        <w:shd w:val="clear" w:color="auto" w:fill="F7007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F7007B" w:themeFill="accent4" w:themeFillShade="99"/>
      </w:tcPr>
    </w:tblStylePr>
    <w:tblStylePr w:type="band1Vert">
      <w:tblPr/>
      <w:tcPr>
        <w:shd w:val="clear" w:color="auto" w:fill="FFD7EB" w:themeFill="accent4" w:themeFillTint="66"/>
      </w:tcPr>
    </w:tblStylePr>
    <w:tblStylePr w:type="band1Horz">
      <w:tblPr/>
      <w:tcPr>
        <w:shd w:val="clear" w:color="auto" w:fill="FFCEE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pPr>
      <w:spacing w:line="240" w:lineRule="auto"/>
    </w:pPr>
    <w:tblPr>
      <w:tblStyleRowBandSize w:val="1"/>
      <w:tblStyleColBandSize w:val="1"/>
      <w:tblBorders>
        <w:top w:val="single" w:sz="24" w:space="0" w:color="DDE8FF" w:themeColor="accent6"/>
        <w:left w:val="single" w:sz="4" w:space="0" w:color="8CB3FF" w:themeColor="accent5"/>
        <w:bottom w:val="single" w:sz="4" w:space="0" w:color="8CB3FF" w:themeColor="accent5"/>
        <w:right w:val="single" w:sz="4" w:space="0" w:color="8CB3FF" w:themeColor="accent5"/>
        <w:insideH w:val="single" w:sz="4" w:space="0" w:color="FFFFFF" w:themeColor="background1"/>
        <w:insideV w:val="single" w:sz="4" w:space="0" w:color="FFFFFF" w:themeColor="background1"/>
      </w:tblBorders>
    </w:tblPr>
    <w:tcPr>
      <w:shd w:val="clear" w:color="auto" w:fill="F3F7FF" w:themeFill="accent5" w:themeFillTint="19"/>
    </w:tcPr>
    <w:tblStylePr w:type="firstRow">
      <w:rPr>
        <w:b/>
        <w:bCs/>
      </w:rPr>
      <w:tblPr/>
      <w:tcPr>
        <w:tcBorders>
          <w:top w:val="nil"/>
          <w:left w:val="nil"/>
          <w:bottom w:val="single" w:sz="24" w:space="0" w:color="DDE8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ED" w:themeFill="accent5" w:themeFillShade="99"/>
      </w:tcPr>
    </w:tblStylePr>
    <w:tblStylePr w:type="firstCol">
      <w:rPr>
        <w:color w:val="FFFFFF" w:themeColor="background1"/>
      </w:rPr>
      <w:tblPr/>
      <w:tcPr>
        <w:tcBorders>
          <w:top w:val="nil"/>
          <w:left w:val="nil"/>
          <w:bottom w:val="nil"/>
          <w:right w:val="nil"/>
          <w:insideH w:val="single" w:sz="4" w:space="0" w:color="004FED" w:themeColor="accent5" w:themeShade="99"/>
          <w:insideV w:val="nil"/>
        </w:tcBorders>
        <w:shd w:val="clear" w:color="auto" w:fill="004FE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4FED" w:themeFill="accent5" w:themeFillShade="99"/>
      </w:tcPr>
    </w:tblStylePr>
    <w:tblStylePr w:type="band1Vert">
      <w:tblPr/>
      <w:tcPr>
        <w:shd w:val="clear" w:color="auto" w:fill="D1E0FF" w:themeFill="accent5" w:themeFillTint="66"/>
      </w:tcPr>
    </w:tblStylePr>
    <w:tblStylePr w:type="band1Horz">
      <w:tblPr/>
      <w:tcPr>
        <w:shd w:val="clear" w:color="auto" w:fill="C5D9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pPr>
      <w:spacing w:line="240" w:lineRule="auto"/>
    </w:pPr>
    <w:tblPr>
      <w:tblStyleRowBandSize w:val="1"/>
      <w:tblStyleColBandSize w:val="1"/>
      <w:tblBorders>
        <w:top w:val="single" w:sz="24" w:space="0" w:color="8CB3FF" w:themeColor="accent5"/>
        <w:left w:val="single" w:sz="4" w:space="0" w:color="DDE8FF" w:themeColor="accent6"/>
        <w:bottom w:val="single" w:sz="4" w:space="0" w:color="DDE8FF" w:themeColor="accent6"/>
        <w:right w:val="single" w:sz="4" w:space="0" w:color="DDE8FF" w:themeColor="accent6"/>
        <w:insideH w:val="single" w:sz="4" w:space="0" w:color="FFFFFF" w:themeColor="background1"/>
        <w:insideV w:val="single" w:sz="4" w:space="0" w:color="FFFFFF" w:themeColor="background1"/>
      </w:tblBorders>
    </w:tblPr>
    <w:tcPr>
      <w:shd w:val="clear" w:color="auto" w:fill="FBFCFF" w:themeFill="accent6" w:themeFillTint="19"/>
    </w:tcPr>
    <w:tblStylePr w:type="firstRow">
      <w:rPr>
        <w:b/>
        <w:bCs/>
      </w:rPr>
      <w:tblPr/>
      <w:tcPr>
        <w:tcBorders>
          <w:top w:val="nil"/>
          <w:left w:val="nil"/>
          <w:bottom w:val="single" w:sz="24" w:space="0" w:color="8CB3F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6FF" w:themeFill="accent6" w:themeFillShade="99"/>
      </w:tcPr>
    </w:tblStylePr>
    <w:tblStylePr w:type="firstCol">
      <w:rPr>
        <w:color w:val="FFFFFF" w:themeColor="background1"/>
      </w:rPr>
      <w:tblPr/>
      <w:tcPr>
        <w:tcBorders>
          <w:top w:val="nil"/>
          <w:left w:val="nil"/>
          <w:bottom w:val="nil"/>
          <w:right w:val="nil"/>
          <w:insideH w:val="single" w:sz="4" w:space="0" w:color="1E66FF" w:themeColor="accent6" w:themeShade="99"/>
          <w:insideV w:val="nil"/>
        </w:tcBorders>
        <w:shd w:val="clear" w:color="auto" w:fill="1E66F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E66FF" w:themeFill="accent6" w:themeFillShade="99"/>
      </w:tcPr>
    </w:tblStylePr>
    <w:tblStylePr w:type="band1Vert">
      <w:tblPr/>
      <w:tcPr>
        <w:shd w:val="clear" w:color="auto" w:fill="F1F5FF" w:themeFill="accent6" w:themeFillTint="66"/>
      </w:tcPr>
    </w:tblStylePr>
    <w:tblStylePr w:type="band1Horz">
      <w:tblPr/>
      <w:tcPr>
        <w:shd w:val="clear" w:color="auto" w:fill="EEF3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pPr>
      <w:spacing w:line="240" w:lineRule="auto"/>
    </w:pPr>
    <w:rPr>
      <w:color w:val="FFFFFF" w:themeColor="background1"/>
    </w:rPr>
    <w:tblPr>
      <w:tblStyleRowBandSize w:val="1"/>
      <w:tblStyleColBandSize w:val="1"/>
    </w:tblPr>
    <w:tcPr>
      <w:shd w:val="clear" w:color="auto" w:fill="9ACE6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75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1B0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1B03B" w:themeFill="accent1" w:themeFillShade="BF"/>
      </w:tcPr>
    </w:tblStylePr>
    <w:tblStylePr w:type="band1Vert">
      <w:tblPr/>
      <w:tcPr>
        <w:tcBorders>
          <w:top w:val="nil"/>
          <w:left w:val="nil"/>
          <w:bottom w:val="nil"/>
          <w:right w:val="nil"/>
          <w:insideH w:val="nil"/>
          <w:insideV w:val="nil"/>
        </w:tcBorders>
        <w:shd w:val="clear" w:color="auto" w:fill="71B03B" w:themeFill="accent1" w:themeFillShade="BF"/>
      </w:tcPr>
    </w:tblStylePr>
    <w:tblStylePr w:type="band1Horz">
      <w:tblPr/>
      <w:tcPr>
        <w:tcBorders>
          <w:top w:val="nil"/>
          <w:left w:val="nil"/>
          <w:bottom w:val="nil"/>
          <w:right w:val="nil"/>
          <w:insideH w:val="nil"/>
          <w:insideV w:val="nil"/>
        </w:tcBorders>
        <w:shd w:val="clear" w:color="auto" w:fill="71B03B" w:themeFill="accent1" w:themeFillShade="BF"/>
      </w:tcPr>
    </w:tblStylePr>
  </w:style>
  <w:style w:type="table" w:styleId="DarkList-Accent2">
    <w:name w:val="Dark List Accent 2"/>
    <w:basedOn w:val="TableNormal"/>
    <w:uiPriority w:val="70"/>
    <w:semiHidden/>
    <w:rsid w:val="0058629F"/>
    <w:pPr>
      <w:spacing w:line="240" w:lineRule="auto"/>
    </w:pPr>
    <w:rPr>
      <w:color w:val="FFFFFF" w:themeColor="background1"/>
    </w:rPr>
    <w:tblPr>
      <w:tblStyleRowBandSize w:val="1"/>
      <w:tblStyleColBandSize w:val="1"/>
    </w:tblPr>
    <w:tcPr>
      <w:shd w:val="clear" w:color="auto" w:fill="FFA69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D1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F463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F4636" w:themeFill="accent2" w:themeFillShade="BF"/>
      </w:tcPr>
    </w:tblStylePr>
    <w:tblStylePr w:type="band1Vert">
      <w:tblPr/>
      <w:tcPr>
        <w:tcBorders>
          <w:top w:val="nil"/>
          <w:left w:val="nil"/>
          <w:bottom w:val="nil"/>
          <w:right w:val="nil"/>
          <w:insideH w:val="nil"/>
          <w:insideV w:val="nil"/>
        </w:tcBorders>
        <w:shd w:val="clear" w:color="auto" w:fill="FF4636" w:themeFill="accent2" w:themeFillShade="BF"/>
      </w:tcPr>
    </w:tblStylePr>
    <w:tblStylePr w:type="band1Horz">
      <w:tblPr/>
      <w:tcPr>
        <w:tcBorders>
          <w:top w:val="nil"/>
          <w:left w:val="nil"/>
          <w:bottom w:val="nil"/>
          <w:right w:val="nil"/>
          <w:insideH w:val="nil"/>
          <w:insideV w:val="nil"/>
        </w:tcBorders>
        <w:shd w:val="clear" w:color="auto" w:fill="FF4636" w:themeFill="accent2" w:themeFillShade="BF"/>
      </w:tcPr>
    </w:tblStylePr>
  </w:style>
  <w:style w:type="table" w:styleId="DarkList-Accent3">
    <w:name w:val="Dark List Accent 3"/>
    <w:basedOn w:val="TableNormal"/>
    <w:uiPriority w:val="70"/>
    <w:semiHidden/>
    <w:rsid w:val="0058629F"/>
    <w:pPr>
      <w:spacing w:line="240" w:lineRule="auto"/>
    </w:pPr>
    <w:rPr>
      <w:color w:val="FFFFFF" w:themeColor="background1"/>
    </w:rPr>
    <w:tblPr>
      <w:tblStyleRowBandSize w:val="1"/>
      <w:tblStyleColBandSize w:val="1"/>
    </w:tblPr>
    <w:tcPr>
      <w:shd w:val="clear" w:color="auto" w:fill="FFC7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B70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FFA80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FFA802" w:themeFill="accent3" w:themeFillShade="BF"/>
      </w:tcPr>
    </w:tblStylePr>
    <w:tblStylePr w:type="band1Vert">
      <w:tblPr/>
      <w:tcPr>
        <w:tcBorders>
          <w:top w:val="nil"/>
          <w:left w:val="nil"/>
          <w:bottom w:val="nil"/>
          <w:right w:val="nil"/>
          <w:insideH w:val="nil"/>
          <w:insideV w:val="nil"/>
        </w:tcBorders>
        <w:shd w:val="clear" w:color="auto" w:fill="FFA802" w:themeFill="accent3" w:themeFillShade="BF"/>
      </w:tcPr>
    </w:tblStylePr>
    <w:tblStylePr w:type="band1Horz">
      <w:tblPr/>
      <w:tcPr>
        <w:tcBorders>
          <w:top w:val="nil"/>
          <w:left w:val="nil"/>
          <w:bottom w:val="nil"/>
          <w:right w:val="nil"/>
          <w:insideH w:val="nil"/>
          <w:insideV w:val="nil"/>
        </w:tcBorders>
        <w:shd w:val="clear" w:color="auto" w:fill="FFA802" w:themeFill="accent3" w:themeFillShade="BF"/>
      </w:tcPr>
    </w:tblStylePr>
  </w:style>
  <w:style w:type="table" w:styleId="DarkList-Accent4">
    <w:name w:val="Dark List Accent 4"/>
    <w:basedOn w:val="TableNormal"/>
    <w:uiPriority w:val="70"/>
    <w:semiHidden/>
    <w:rsid w:val="0058629F"/>
    <w:pPr>
      <w:spacing w:line="240" w:lineRule="auto"/>
    </w:pPr>
    <w:rPr>
      <w:color w:val="FFFFFF" w:themeColor="background1"/>
    </w:rPr>
    <w:tblPr>
      <w:tblStyleRowBandSize w:val="1"/>
      <w:tblStyleColBandSize w:val="1"/>
    </w:tblPr>
    <w:tcPr>
      <w:shd w:val="clear" w:color="auto" w:fill="FF9DC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D006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F359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F3599" w:themeFill="accent4" w:themeFillShade="BF"/>
      </w:tcPr>
    </w:tblStylePr>
    <w:tblStylePr w:type="band1Vert">
      <w:tblPr/>
      <w:tcPr>
        <w:tcBorders>
          <w:top w:val="nil"/>
          <w:left w:val="nil"/>
          <w:bottom w:val="nil"/>
          <w:right w:val="nil"/>
          <w:insideH w:val="nil"/>
          <w:insideV w:val="nil"/>
        </w:tcBorders>
        <w:shd w:val="clear" w:color="auto" w:fill="FF3599" w:themeFill="accent4" w:themeFillShade="BF"/>
      </w:tcPr>
    </w:tblStylePr>
    <w:tblStylePr w:type="band1Horz">
      <w:tblPr/>
      <w:tcPr>
        <w:tcBorders>
          <w:top w:val="nil"/>
          <w:left w:val="nil"/>
          <w:bottom w:val="nil"/>
          <w:right w:val="nil"/>
          <w:insideH w:val="nil"/>
          <w:insideV w:val="nil"/>
        </w:tcBorders>
        <w:shd w:val="clear" w:color="auto" w:fill="FF3599" w:themeFill="accent4" w:themeFillShade="BF"/>
      </w:tcPr>
    </w:tblStylePr>
  </w:style>
  <w:style w:type="table" w:styleId="DarkList-Accent5">
    <w:name w:val="Dark List Accent 5"/>
    <w:basedOn w:val="TableNormal"/>
    <w:uiPriority w:val="70"/>
    <w:semiHidden/>
    <w:rsid w:val="0058629F"/>
    <w:pPr>
      <w:spacing w:line="240" w:lineRule="auto"/>
    </w:pPr>
    <w:rPr>
      <w:color w:val="FFFFFF" w:themeColor="background1"/>
    </w:rPr>
    <w:tblPr>
      <w:tblStyleRowBandSize w:val="1"/>
      <w:tblStyleColBandSize w:val="1"/>
    </w:tblPr>
    <w:tcPr>
      <w:shd w:val="clear" w:color="auto" w:fill="8CB3F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C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870F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870FF" w:themeFill="accent5" w:themeFillShade="BF"/>
      </w:tcPr>
    </w:tblStylePr>
    <w:tblStylePr w:type="band1Vert">
      <w:tblPr/>
      <w:tcPr>
        <w:tcBorders>
          <w:top w:val="nil"/>
          <w:left w:val="nil"/>
          <w:bottom w:val="nil"/>
          <w:right w:val="nil"/>
          <w:insideH w:val="nil"/>
          <w:insideV w:val="nil"/>
        </w:tcBorders>
        <w:shd w:val="clear" w:color="auto" w:fill="2870FF" w:themeFill="accent5" w:themeFillShade="BF"/>
      </w:tcPr>
    </w:tblStylePr>
    <w:tblStylePr w:type="band1Horz">
      <w:tblPr/>
      <w:tcPr>
        <w:tcBorders>
          <w:top w:val="nil"/>
          <w:left w:val="nil"/>
          <w:bottom w:val="nil"/>
          <w:right w:val="nil"/>
          <w:insideH w:val="nil"/>
          <w:insideV w:val="nil"/>
        </w:tcBorders>
        <w:shd w:val="clear" w:color="auto" w:fill="2870FF" w:themeFill="accent5" w:themeFillShade="BF"/>
      </w:tcPr>
    </w:tblStylePr>
  </w:style>
  <w:style w:type="table" w:styleId="DarkList-Accent6">
    <w:name w:val="Dark List Accent 6"/>
    <w:basedOn w:val="TableNormal"/>
    <w:uiPriority w:val="70"/>
    <w:semiHidden/>
    <w:rsid w:val="0058629F"/>
    <w:pPr>
      <w:spacing w:line="240" w:lineRule="auto"/>
    </w:pPr>
    <w:rPr>
      <w:color w:val="FFFFFF" w:themeColor="background1"/>
    </w:rPr>
    <w:tblPr>
      <w:tblStyleRowBandSize w:val="1"/>
      <w:tblStyleColBandSize w:val="1"/>
    </w:tblPr>
    <w:tcPr>
      <w:shd w:val="clear" w:color="auto" w:fill="DDE8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E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6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6FF" w:themeFill="accent6" w:themeFillShade="BF"/>
      </w:tcPr>
    </w:tblStylePr>
    <w:tblStylePr w:type="band1Vert">
      <w:tblPr/>
      <w:tcPr>
        <w:tcBorders>
          <w:top w:val="nil"/>
          <w:left w:val="nil"/>
          <w:bottom w:val="nil"/>
          <w:right w:val="nil"/>
          <w:insideH w:val="nil"/>
          <w:insideV w:val="nil"/>
        </w:tcBorders>
        <w:shd w:val="clear" w:color="auto" w:fill="6596FF" w:themeFill="accent6" w:themeFillShade="BF"/>
      </w:tcPr>
    </w:tblStylePr>
    <w:tblStylePr w:type="band1Horz">
      <w:tblPr/>
      <w:tcPr>
        <w:tcBorders>
          <w:top w:val="nil"/>
          <w:left w:val="nil"/>
          <w:bottom w:val="nil"/>
          <w:right w:val="nil"/>
          <w:insideH w:val="nil"/>
          <w:insideV w:val="nil"/>
        </w:tcBorders>
        <w:shd w:val="clear" w:color="auto" w:fill="6596FF" w:themeFill="accent6" w:themeFillShade="BF"/>
      </w:tcPr>
    </w:tblStylePr>
  </w:style>
  <w:style w:type="table" w:styleId="GridTable1Light">
    <w:name w:val="Grid Table 1 Light"/>
    <w:basedOn w:val="TableNormal"/>
    <w:uiPriority w:val="46"/>
    <w:semiHidden/>
    <w:rsid w:val="0058629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pPr>
      <w:spacing w:line="240" w:lineRule="auto"/>
    </w:pPr>
    <w:tblPr>
      <w:tblStyleRowBandSize w:val="1"/>
      <w:tblStyleColBandSize w:val="1"/>
      <w:tblBorders>
        <w:top w:val="single" w:sz="4" w:space="0" w:color="D6EBC4" w:themeColor="accent1" w:themeTint="66"/>
        <w:left w:val="single" w:sz="4" w:space="0" w:color="D6EBC4" w:themeColor="accent1" w:themeTint="66"/>
        <w:bottom w:val="single" w:sz="4" w:space="0" w:color="D6EBC4" w:themeColor="accent1" w:themeTint="66"/>
        <w:right w:val="single" w:sz="4" w:space="0" w:color="D6EBC4" w:themeColor="accent1" w:themeTint="66"/>
        <w:insideH w:val="single" w:sz="4" w:space="0" w:color="D6EBC4" w:themeColor="accent1" w:themeTint="66"/>
        <w:insideV w:val="single" w:sz="4" w:space="0" w:color="D6EBC4" w:themeColor="accent1" w:themeTint="66"/>
      </w:tblBorders>
    </w:tblPr>
    <w:tblStylePr w:type="firstRow">
      <w:rPr>
        <w:b/>
        <w:bCs/>
      </w:rPr>
      <w:tblPr/>
      <w:tcPr>
        <w:tcBorders>
          <w:bottom w:val="single" w:sz="12" w:space="0" w:color="C2E1A7" w:themeColor="accent1" w:themeTint="99"/>
        </w:tcBorders>
      </w:tcPr>
    </w:tblStylePr>
    <w:tblStylePr w:type="lastRow">
      <w:rPr>
        <w:b/>
        <w:bCs/>
      </w:rPr>
      <w:tblPr/>
      <w:tcPr>
        <w:tcBorders>
          <w:top w:val="double" w:sz="2" w:space="0" w:color="C2E1A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pPr>
      <w:spacing w:line="240" w:lineRule="auto"/>
    </w:pPr>
    <w:tblPr>
      <w:tblStyleRowBandSize w:val="1"/>
      <w:tblStyleColBandSize w:val="1"/>
      <w:tblBorders>
        <w:top w:val="single" w:sz="4" w:space="0" w:color="FFDBD8" w:themeColor="accent2" w:themeTint="66"/>
        <w:left w:val="single" w:sz="4" w:space="0" w:color="FFDBD8" w:themeColor="accent2" w:themeTint="66"/>
        <w:bottom w:val="single" w:sz="4" w:space="0" w:color="FFDBD8" w:themeColor="accent2" w:themeTint="66"/>
        <w:right w:val="single" w:sz="4" w:space="0" w:color="FFDBD8" w:themeColor="accent2" w:themeTint="66"/>
        <w:insideH w:val="single" w:sz="4" w:space="0" w:color="FFDBD8" w:themeColor="accent2" w:themeTint="66"/>
        <w:insideV w:val="single" w:sz="4" w:space="0" w:color="FFDBD8" w:themeColor="accent2" w:themeTint="66"/>
      </w:tblBorders>
    </w:tblPr>
    <w:tblStylePr w:type="firstRow">
      <w:rPr>
        <w:b/>
        <w:bCs/>
      </w:rPr>
      <w:tblPr/>
      <w:tcPr>
        <w:tcBorders>
          <w:bottom w:val="single" w:sz="12" w:space="0" w:color="FFC9C4" w:themeColor="accent2" w:themeTint="99"/>
        </w:tcBorders>
      </w:tcPr>
    </w:tblStylePr>
    <w:tblStylePr w:type="lastRow">
      <w:rPr>
        <w:b/>
        <w:bCs/>
      </w:rPr>
      <w:tblPr/>
      <w:tcPr>
        <w:tcBorders>
          <w:top w:val="double" w:sz="2" w:space="0" w:color="FFC9C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pPr>
      <w:spacing w:line="240" w:lineRule="auto"/>
    </w:pPr>
    <w:tblPr>
      <w:tblStyleRowBandSize w:val="1"/>
      <w:tblStyleColBandSize w:val="1"/>
      <w:tblBorders>
        <w:top w:val="single" w:sz="4" w:space="0" w:color="FFE8BC" w:themeColor="accent3" w:themeTint="66"/>
        <w:left w:val="single" w:sz="4" w:space="0" w:color="FFE8BC" w:themeColor="accent3" w:themeTint="66"/>
        <w:bottom w:val="single" w:sz="4" w:space="0" w:color="FFE8BC" w:themeColor="accent3" w:themeTint="66"/>
        <w:right w:val="single" w:sz="4" w:space="0" w:color="FFE8BC" w:themeColor="accent3" w:themeTint="66"/>
        <w:insideH w:val="single" w:sz="4" w:space="0" w:color="FFE8BC" w:themeColor="accent3" w:themeTint="66"/>
        <w:insideV w:val="single" w:sz="4" w:space="0" w:color="FFE8BC" w:themeColor="accent3" w:themeTint="66"/>
      </w:tblBorders>
    </w:tblPr>
    <w:tblStylePr w:type="firstRow">
      <w:rPr>
        <w:b/>
        <w:bCs/>
      </w:rPr>
      <w:tblPr/>
      <w:tcPr>
        <w:tcBorders>
          <w:bottom w:val="single" w:sz="12" w:space="0" w:color="FFDC9B" w:themeColor="accent3" w:themeTint="99"/>
        </w:tcBorders>
      </w:tcPr>
    </w:tblStylePr>
    <w:tblStylePr w:type="lastRow">
      <w:rPr>
        <w:b/>
        <w:bCs/>
      </w:rPr>
      <w:tblPr/>
      <w:tcPr>
        <w:tcBorders>
          <w:top w:val="double" w:sz="2" w:space="0" w:color="FFDC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pPr>
      <w:spacing w:line="240" w:lineRule="auto"/>
    </w:pPr>
    <w:tblPr>
      <w:tblStyleRowBandSize w:val="1"/>
      <w:tblStyleColBandSize w:val="1"/>
      <w:tblBorders>
        <w:top w:val="single" w:sz="4" w:space="0" w:color="FFD7EB" w:themeColor="accent4" w:themeTint="66"/>
        <w:left w:val="single" w:sz="4" w:space="0" w:color="FFD7EB" w:themeColor="accent4" w:themeTint="66"/>
        <w:bottom w:val="single" w:sz="4" w:space="0" w:color="FFD7EB" w:themeColor="accent4" w:themeTint="66"/>
        <w:right w:val="single" w:sz="4" w:space="0" w:color="FFD7EB" w:themeColor="accent4" w:themeTint="66"/>
        <w:insideH w:val="single" w:sz="4" w:space="0" w:color="FFD7EB" w:themeColor="accent4" w:themeTint="66"/>
        <w:insideV w:val="single" w:sz="4" w:space="0" w:color="FFD7EB" w:themeColor="accent4" w:themeTint="66"/>
      </w:tblBorders>
    </w:tblPr>
    <w:tblStylePr w:type="firstRow">
      <w:rPr>
        <w:b/>
        <w:bCs/>
      </w:rPr>
      <w:tblPr/>
      <w:tcPr>
        <w:tcBorders>
          <w:bottom w:val="single" w:sz="12" w:space="0" w:color="FFC4E1" w:themeColor="accent4" w:themeTint="99"/>
        </w:tcBorders>
      </w:tcPr>
    </w:tblStylePr>
    <w:tblStylePr w:type="lastRow">
      <w:rPr>
        <w:b/>
        <w:bCs/>
      </w:rPr>
      <w:tblPr/>
      <w:tcPr>
        <w:tcBorders>
          <w:top w:val="double" w:sz="2" w:space="0" w:color="FFC4E1"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pPr>
      <w:spacing w:line="240" w:lineRule="auto"/>
    </w:pPr>
    <w:tblPr>
      <w:tblStyleRowBandSize w:val="1"/>
      <w:tblStyleColBandSize w:val="1"/>
      <w:tblBorders>
        <w:top w:val="single" w:sz="4" w:space="0" w:color="D1E0FF" w:themeColor="accent5" w:themeTint="66"/>
        <w:left w:val="single" w:sz="4" w:space="0" w:color="D1E0FF" w:themeColor="accent5" w:themeTint="66"/>
        <w:bottom w:val="single" w:sz="4" w:space="0" w:color="D1E0FF" w:themeColor="accent5" w:themeTint="66"/>
        <w:right w:val="single" w:sz="4" w:space="0" w:color="D1E0FF" w:themeColor="accent5" w:themeTint="66"/>
        <w:insideH w:val="single" w:sz="4" w:space="0" w:color="D1E0FF" w:themeColor="accent5" w:themeTint="66"/>
        <w:insideV w:val="single" w:sz="4" w:space="0" w:color="D1E0FF" w:themeColor="accent5" w:themeTint="66"/>
      </w:tblBorders>
    </w:tblPr>
    <w:tblStylePr w:type="firstRow">
      <w:rPr>
        <w:b/>
        <w:bCs/>
      </w:rPr>
      <w:tblPr/>
      <w:tcPr>
        <w:tcBorders>
          <w:bottom w:val="single" w:sz="12" w:space="0" w:color="BAD1FF" w:themeColor="accent5" w:themeTint="99"/>
        </w:tcBorders>
      </w:tcPr>
    </w:tblStylePr>
    <w:tblStylePr w:type="lastRow">
      <w:rPr>
        <w:b/>
        <w:bCs/>
      </w:rPr>
      <w:tblPr/>
      <w:tcPr>
        <w:tcBorders>
          <w:top w:val="double" w:sz="2" w:space="0" w:color="BAD1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pPr>
      <w:spacing w:line="240" w:lineRule="auto"/>
    </w:pPr>
    <w:tblPr>
      <w:tblStyleRowBandSize w:val="1"/>
      <w:tblStyleColBandSize w:val="1"/>
      <w:tblBorders>
        <w:top w:val="single" w:sz="4" w:space="0" w:color="F1F5FF" w:themeColor="accent6" w:themeTint="66"/>
        <w:left w:val="single" w:sz="4" w:space="0" w:color="F1F5FF" w:themeColor="accent6" w:themeTint="66"/>
        <w:bottom w:val="single" w:sz="4" w:space="0" w:color="F1F5FF" w:themeColor="accent6" w:themeTint="66"/>
        <w:right w:val="single" w:sz="4" w:space="0" w:color="F1F5FF" w:themeColor="accent6" w:themeTint="66"/>
        <w:insideH w:val="single" w:sz="4" w:space="0" w:color="F1F5FF" w:themeColor="accent6" w:themeTint="66"/>
        <w:insideV w:val="single" w:sz="4" w:space="0" w:color="F1F5FF" w:themeColor="accent6" w:themeTint="66"/>
      </w:tblBorders>
    </w:tblPr>
    <w:tblStylePr w:type="firstRow">
      <w:rPr>
        <w:b/>
        <w:bCs/>
      </w:rPr>
      <w:tblPr/>
      <w:tcPr>
        <w:tcBorders>
          <w:bottom w:val="single" w:sz="12" w:space="0" w:color="EAF0FF" w:themeColor="accent6" w:themeTint="99"/>
        </w:tcBorders>
      </w:tcPr>
    </w:tblStylePr>
    <w:tblStylePr w:type="lastRow">
      <w:rPr>
        <w:b/>
        <w:bCs/>
      </w:rPr>
      <w:tblPr/>
      <w:tcPr>
        <w:tcBorders>
          <w:top w:val="double" w:sz="2" w:space="0" w:color="EAF0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pPr>
      <w:spacing w:line="240" w:lineRule="auto"/>
    </w:pPr>
    <w:tblPr>
      <w:tblStyleRowBandSize w:val="1"/>
      <w:tblStyleColBandSize w:val="1"/>
      <w:tblBorders>
        <w:top w:val="single" w:sz="2" w:space="0" w:color="C2E1A7" w:themeColor="accent1" w:themeTint="99"/>
        <w:bottom w:val="single" w:sz="2" w:space="0" w:color="C2E1A7" w:themeColor="accent1" w:themeTint="99"/>
        <w:insideH w:val="single" w:sz="2" w:space="0" w:color="C2E1A7" w:themeColor="accent1" w:themeTint="99"/>
        <w:insideV w:val="single" w:sz="2" w:space="0" w:color="C2E1A7" w:themeColor="accent1" w:themeTint="99"/>
      </w:tblBorders>
    </w:tblPr>
    <w:tblStylePr w:type="firstRow">
      <w:rPr>
        <w:b/>
        <w:bCs/>
      </w:rPr>
      <w:tblPr/>
      <w:tcPr>
        <w:tcBorders>
          <w:top w:val="nil"/>
          <w:bottom w:val="single" w:sz="12" w:space="0" w:color="C2E1A7" w:themeColor="accent1" w:themeTint="99"/>
          <w:insideH w:val="nil"/>
          <w:insideV w:val="nil"/>
        </w:tcBorders>
        <w:shd w:val="clear" w:color="auto" w:fill="FFFFFF" w:themeFill="background1"/>
      </w:tcPr>
    </w:tblStylePr>
    <w:tblStylePr w:type="lastRow">
      <w:rPr>
        <w:b/>
        <w:bCs/>
      </w:rPr>
      <w:tblPr/>
      <w:tcPr>
        <w:tcBorders>
          <w:top w:val="double" w:sz="2" w:space="0" w:color="C2E1A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GridTable2-Accent2">
    <w:name w:val="Grid Table 2 Accent 2"/>
    <w:basedOn w:val="TableNormal"/>
    <w:uiPriority w:val="47"/>
    <w:semiHidden/>
    <w:rsid w:val="0058629F"/>
    <w:pPr>
      <w:spacing w:line="240" w:lineRule="auto"/>
    </w:pPr>
    <w:tblPr>
      <w:tblStyleRowBandSize w:val="1"/>
      <w:tblStyleColBandSize w:val="1"/>
      <w:tblBorders>
        <w:top w:val="single" w:sz="2" w:space="0" w:color="FFC9C4" w:themeColor="accent2" w:themeTint="99"/>
        <w:bottom w:val="single" w:sz="2" w:space="0" w:color="FFC9C4" w:themeColor="accent2" w:themeTint="99"/>
        <w:insideH w:val="single" w:sz="2" w:space="0" w:color="FFC9C4" w:themeColor="accent2" w:themeTint="99"/>
        <w:insideV w:val="single" w:sz="2" w:space="0" w:color="FFC9C4" w:themeColor="accent2" w:themeTint="99"/>
      </w:tblBorders>
    </w:tblPr>
    <w:tblStylePr w:type="firstRow">
      <w:rPr>
        <w:b/>
        <w:bCs/>
      </w:rPr>
      <w:tblPr/>
      <w:tcPr>
        <w:tcBorders>
          <w:top w:val="nil"/>
          <w:bottom w:val="single" w:sz="12" w:space="0" w:color="FFC9C4" w:themeColor="accent2" w:themeTint="99"/>
          <w:insideH w:val="nil"/>
          <w:insideV w:val="nil"/>
        </w:tcBorders>
        <w:shd w:val="clear" w:color="auto" w:fill="FFFFFF" w:themeFill="background1"/>
      </w:tcPr>
    </w:tblStylePr>
    <w:tblStylePr w:type="lastRow">
      <w:rPr>
        <w:b/>
        <w:bCs/>
      </w:rPr>
      <w:tblPr/>
      <w:tcPr>
        <w:tcBorders>
          <w:top w:val="double" w:sz="2" w:space="0" w:color="FFC9C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GridTable2-Accent3">
    <w:name w:val="Grid Table 2 Accent 3"/>
    <w:basedOn w:val="TableNormal"/>
    <w:uiPriority w:val="47"/>
    <w:semiHidden/>
    <w:rsid w:val="0058629F"/>
    <w:pPr>
      <w:spacing w:line="240" w:lineRule="auto"/>
    </w:pPr>
    <w:tblPr>
      <w:tblStyleRowBandSize w:val="1"/>
      <w:tblStyleColBandSize w:val="1"/>
      <w:tblBorders>
        <w:top w:val="single" w:sz="2" w:space="0" w:color="FFDC9B" w:themeColor="accent3" w:themeTint="99"/>
        <w:bottom w:val="single" w:sz="2" w:space="0" w:color="FFDC9B" w:themeColor="accent3" w:themeTint="99"/>
        <w:insideH w:val="single" w:sz="2" w:space="0" w:color="FFDC9B" w:themeColor="accent3" w:themeTint="99"/>
        <w:insideV w:val="single" w:sz="2" w:space="0" w:color="FFDC9B" w:themeColor="accent3" w:themeTint="99"/>
      </w:tblBorders>
    </w:tblPr>
    <w:tblStylePr w:type="firstRow">
      <w:rPr>
        <w:b/>
        <w:bCs/>
      </w:rPr>
      <w:tblPr/>
      <w:tcPr>
        <w:tcBorders>
          <w:top w:val="nil"/>
          <w:bottom w:val="single" w:sz="12" w:space="0" w:color="FFDC9B" w:themeColor="accent3" w:themeTint="99"/>
          <w:insideH w:val="nil"/>
          <w:insideV w:val="nil"/>
        </w:tcBorders>
        <w:shd w:val="clear" w:color="auto" w:fill="FFFFFF" w:themeFill="background1"/>
      </w:tcPr>
    </w:tblStylePr>
    <w:tblStylePr w:type="lastRow">
      <w:rPr>
        <w:b/>
        <w:bCs/>
      </w:rPr>
      <w:tblPr/>
      <w:tcPr>
        <w:tcBorders>
          <w:top w:val="double" w:sz="2" w:space="0" w:color="FFDC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GridTable2-Accent4">
    <w:name w:val="Grid Table 2 Accent 4"/>
    <w:basedOn w:val="TableNormal"/>
    <w:uiPriority w:val="47"/>
    <w:semiHidden/>
    <w:rsid w:val="0058629F"/>
    <w:pPr>
      <w:spacing w:line="240" w:lineRule="auto"/>
    </w:pPr>
    <w:tblPr>
      <w:tblStyleRowBandSize w:val="1"/>
      <w:tblStyleColBandSize w:val="1"/>
      <w:tblBorders>
        <w:top w:val="single" w:sz="2" w:space="0" w:color="FFC4E1" w:themeColor="accent4" w:themeTint="99"/>
        <w:bottom w:val="single" w:sz="2" w:space="0" w:color="FFC4E1" w:themeColor="accent4" w:themeTint="99"/>
        <w:insideH w:val="single" w:sz="2" w:space="0" w:color="FFC4E1" w:themeColor="accent4" w:themeTint="99"/>
        <w:insideV w:val="single" w:sz="2" w:space="0" w:color="FFC4E1" w:themeColor="accent4" w:themeTint="99"/>
      </w:tblBorders>
    </w:tblPr>
    <w:tblStylePr w:type="firstRow">
      <w:rPr>
        <w:b/>
        <w:bCs/>
      </w:rPr>
      <w:tblPr/>
      <w:tcPr>
        <w:tcBorders>
          <w:top w:val="nil"/>
          <w:bottom w:val="single" w:sz="12" w:space="0" w:color="FFC4E1" w:themeColor="accent4" w:themeTint="99"/>
          <w:insideH w:val="nil"/>
          <w:insideV w:val="nil"/>
        </w:tcBorders>
        <w:shd w:val="clear" w:color="auto" w:fill="FFFFFF" w:themeFill="background1"/>
      </w:tcPr>
    </w:tblStylePr>
    <w:tblStylePr w:type="lastRow">
      <w:rPr>
        <w:b/>
        <w:bCs/>
      </w:rPr>
      <w:tblPr/>
      <w:tcPr>
        <w:tcBorders>
          <w:top w:val="double" w:sz="2" w:space="0" w:color="FFC4E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GridTable2-Accent5">
    <w:name w:val="Grid Table 2 Accent 5"/>
    <w:basedOn w:val="TableNormal"/>
    <w:uiPriority w:val="47"/>
    <w:semiHidden/>
    <w:rsid w:val="0058629F"/>
    <w:pPr>
      <w:spacing w:line="240" w:lineRule="auto"/>
    </w:pPr>
    <w:tblPr>
      <w:tblStyleRowBandSize w:val="1"/>
      <w:tblStyleColBandSize w:val="1"/>
      <w:tblBorders>
        <w:top w:val="single" w:sz="2" w:space="0" w:color="BAD1FF" w:themeColor="accent5" w:themeTint="99"/>
        <w:bottom w:val="single" w:sz="2" w:space="0" w:color="BAD1FF" w:themeColor="accent5" w:themeTint="99"/>
        <w:insideH w:val="single" w:sz="2" w:space="0" w:color="BAD1FF" w:themeColor="accent5" w:themeTint="99"/>
        <w:insideV w:val="single" w:sz="2" w:space="0" w:color="BAD1FF" w:themeColor="accent5" w:themeTint="99"/>
      </w:tblBorders>
    </w:tblPr>
    <w:tblStylePr w:type="firstRow">
      <w:rPr>
        <w:b/>
        <w:bCs/>
      </w:rPr>
      <w:tblPr/>
      <w:tcPr>
        <w:tcBorders>
          <w:top w:val="nil"/>
          <w:bottom w:val="single" w:sz="12" w:space="0" w:color="BAD1FF" w:themeColor="accent5" w:themeTint="99"/>
          <w:insideH w:val="nil"/>
          <w:insideV w:val="nil"/>
        </w:tcBorders>
        <w:shd w:val="clear" w:color="auto" w:fill="FFFFFF" w:themeFill="background1"/>
      </w:tcPr>
    </w:tblStylePr>
    <w:tblStylePr w:type="lastRow">
      <w:rPr>
        <w:b/>
        <w:bCs/>
      </w:rPr>
      <w:tblPr/>
      <w:tcPr>
        <w:tcBorders>
          <w:top w:val="double" w:sz="2" w:space="0" w:color="BAD1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GridTable2-Accent6">
    <w:name w:val="Grid Table 2 Accent 6"/>
    <w:basedOn w:val="TableNormal"/>
    <w:uiPriority w:val="47"/>
    <w:semiHidden/>
    <w:rsid w:val="0058629F"/>
    <w:pPr>
      <w:spacing w:line="240" w:lineRule="auto"/>
    </w:pPr>
    <w:tblPr>
      <w:tblStyleRowBandSize w:val="1"/>
      <w:tblStyleColBandSize w:val="1"/>
      <w:tblBorders>
        <w:top w:val="single" w:sz="2" w:space="0" w:color="EAF0FF" w:themeColor="accent6" w:themeTint="99"/>
        <w:bottom w:val="single" w:sz="2" w:space="0" w:color="EAF0FF" w:themeColor="accent6" w:themeTint="99"/>
        <w:insideH w:val="single" w:sz="2" w:space="0" w:color="EAF0FF" w:themeColor="accent6" w:themeTint="99"/>
        <w:insideV w:val="single" w:sz="2" w:space="0" w:color="EAF0FF" w:themeColor="accent6" w:themeTint="99"/>
      </w:tblBorders>
    </w:tblPr>
    <w:tblStylePr w:type="firstRow">
      <w:rPr>
        <w:b/>
        <w:bCs/>
      </w:rPr>
      <w:tblPr/>
      <w:tcPr>
        <w:tcBorders>
          <w:top w:val="nil"/>
          <w:bottom w:val="single" w:sz="12" w:space="0" w:color="EAF0FF" w:themeColor="accent6" w:themeTint="99"/>
          <w:insideH w:val="nil"/>
          <w:insideV w:val="nil"/>
        </w:tcBorders>
        <w:shd w:val="clear" w:color="auto" w:fill="FFFFFF" w:themeFill="background1"/>
      </w:tcPr>
    </w:tblStylePr>
    <w:tblStylePr w:type="lastRow">
      <w:rPr>
        <w:b/>
        <w:bCs/>
      </w:rPr>
      <w:tblPr/>
      <w:tcPr>
        <w:tcBorders>
          <w:top w:val="double" w:sz="2" w:space="0" w:color="EAF0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GridTable3">
    <w:name w:val="Grid Table 3"/>
    <w:basedOn w:val="TableNormal"/>
    <w:uiPriority w:val="48"/>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pPr>
      <w:spacing w:line="240" w:lineRule="auto"/>
    </w:pPr>
    <w:tblPr>
      <w:tblStyleRowBandSize w:val="1"/>
      <w:tblStyleColBandSize w:val="1"/>
      <w:tblBorders>
        <w:top w:val="single" w:sz="4" w:space="0" w:color="C2E1A7" w:themeColor="accent1" w:themeTint="99"/>
        <w:left w:val="single" w:sz="4" w:space="0" w:color="C2E1A7" w:themeColor="accent1" w:themeTint="99"/>
        <w:bottom w:val="single" w:sz="4" w:space="0" w:color="C2E1A7" w:themeColor="accent1" w:themeTint="99"/>
        <w:right w:val="single" w:sz="4" w:space="0" w:color="C2E1A7" w:themeColor="accent1" w:themeTint="99"/>
        <w:insideH w:val="single" w:sz="4" w:space="0" w:color="C2E1A7" w:themeColor="accent1" w:themeTint="99"/>
        <w:insideV w:val="single" w:sz="4" w:space="0" w:color="C2E1A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5E1" w:themeFill="accent1" w:themeFillTint="33"/>
      </w:tcPr>
    </w:tblStylePr>
    <w:tblStylePr w:type="band1Horz">
      <w:tblPr/>
      <w:tcPr>
        <w:shd w:val="clear" w:color="auto" w:fill="EAF5E1" w:themeFill="accent1" w:themeFillTint="33"/>
      </w:tcPr>
    </w:tblStylePr>
    <w:tblStylePr w:type="neCell">
      <w:tblPr/>
      <w:tcPr>
        <w:tcBorders>
          <w:bottom w:val="single" w:sz="4" w:space="0" w:color="C2E1A7" w:themeColor="accent1" w:themeTint="99"/>
        </w:tcBorders>
      </w:tcPr>
    </w:tblStylePr>
    <w:tblStylePr w:type="nwCell">
      <w:tblPr/>
      <w:tcPr>
        <w:tcBorders>
          <w:bottom w:val="single" w:sz="4" w:space="0" w:color="C2E1A7" w:themeColor="accent1" w:themeTint="99"/>
        </w:tcBorders>
      </w:tcPr>
    </w:tblStylePr>
    <w:tblStylePr w:type="seCell">
      <w:tblPr/>
      <w:tcPr>
        <w:tcBorders>
          <w:top w:val="single" w:sz="4" w:space="0" w:color="C2E1A7" w:themeColor="accent1" w:themeTint="99"/>
        </w:tcBorders>
      </w:tcPr>
    </w:tblStylePr>
    <w:tblStylePr w:type="swCell">
      <w:tblPr/>
      <w:tcPr>
        <w:tcBorders>
          <w:top w:val="single" w:sz="4" w:space="0" w:color="C2E1A7" w:themeColor="accent1" w:themeTint="99"/>
        </w:tcBorders>
      </w:tcPr>
    </w:tblStylePr>
  </w:style>
  <w:style w:type="table" w:styleId="GridTable3-Accent2">
    <w:name w:val="Grid Table 3 Accent 2"/>
    <w:basedOn w:val="TableNormal"/>
    <w:uiPriority w:val="48"/>
    <w:semiHidden/>
    <w:rsid w:val="0058629F"/>
    <w:pPr>
      <w:spacing w:line="240" w:lineRule="auto"/>
    </w:pPr>
    <w:tblPr>
      <w:tblStyleRowBandSize w:val="1"/>
      <w:tblStyleColBandSize w:val="1"/>
      <w:tblBorders>
        <w:top w:val="single" w:sz="4" w:space="0" w:color="FFC9C4" w:themeColor="accent2" w:themeTint="99"/>
        <w:left w:val="single" w:sz="4" w:space="0" w:color="FFC9C4" w:themeColor="accent2" w:themeTint="99"/>
        <w:bottom w:val="single" w:sz="4" w:space="0" w:color="FFC9C4" w:themeColor="accent2" w:themeTint="99"/>
        <w:right w:val="single" w:sz="4" w:space="0" w:color="FFC9C4" w:themeColor="accent2" w:themeTint="99"/>
        <w:insideH w:val="single" w:sz="4" w:space="0" w:color="FFC9C4" w:themeColor="accent2" w:themeTint="99"/>
        <w:insideV w:val="single" w:sz="4" w:space="0" w:color="FFC9C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B" w:themeFill="accent2" w:themeFillTint="33"/>
      </w:tcPr>
    </w:tblStylePr>
    <w:tblStylePr w:type="band1Horz">
      <w:tblPr/>
      <w:tcPr>
        <w:shd w:val="clear" w:color="auto" w:fill="FFECEB" w:themeFill="accent2" w:themeFillTint="33"/>
      </w:tcPr>
    </w:tblStylePr>
    <w:tblStylePr w:type="neCell">
      <w:tblPr/>
      <w:tcPr>
        <w:tcBorders>
          <w:bottom w:val="single" w:sz="4" w:space="0" w:color="FFC9C4" w:themeColor="accent2" w:themeTint="99"/>
        </w:tcBorders>
      </w:tcPr>
    </w:tblStylePr>
    <w:tblStylePr w:type="nwCell">
      <w:tblPr/>
      <w:tcPr>
        <w:tcBorders>
          <w:bottom w:val="single" w:sz="4" w:space="0" w:color="FFC9C4" w:themeColor="accent2" w:themeTint="99"/>
        </w:tcBorders>
      </w:tcPr>
    </w:tblStylePr>
    <w:tblStylePr w:type="seCell">
      <w:tblPr/>
      <w:tcPr>
        <w:tcBorders>
          <w:top w:val="single" w:sz="4" w:space="0" w:color="FFC9C4" w:themeColor="accent2" w:themeTint="99"/>
        </w:tcBorders>
      </w:tcPr>
    </w:tblStylePr>
    <w:tblStylePr w:type="swCell">
      <w:tblPr/>
      <w:tcPr>
        <w:tcBorders>
          <w:top w:val="single" w:sz="4" w:space="0" w:color="FFC9C4" w:themeColor="accent2" w:themeTint="99"/>
        </w:tcBorders>
      </w:tcPr>
    </w:tblStylePr>
  </w:style>
  <w:style w:type="table" w:styleId="GridTable3-Accent3">
    <w:name w:val="Grid Table 3 Accent 3"/>
    <w:basedOn w:val="TableNormal"/>
    <w:uiPriority w:val="48"/>
    <w:semiHidden/>
    <w:rsid w:val="0058629F"/>
    <w:pPr>
      <w:spacing w:line="240" w:lineRule="auto"/>
    </w:pPr>
    <w:tblPr>
      <w:tblStyleRowBandSize w:val="1"/>
      <w:tblStyleColBandSize w:val="1"/>
      <w:tblBorders>
        <w:top w:val="single" w:sz="4" w:space="0" w:color="FFDC9B" w:themeColor="accent3" w:themeTint="99"/>
        <w:left w:val="single" w:sz="4" w:space="0" w:color="FFDC9B" w:themeColor="accent3" w:themeTint="99"/>
        <w:bottom w:val="single" w:sz="4" w:space="0" w:color="FFDC9B" w:themeColor="accent3" w:themeTint="99"/>
        <w:right w:val="single" w:sz="4" w:space="0" w:color="FFDC9B" w:themeColor="accent3" w:themeTint="99"/>
        <w:insideH w:val="single" w:sz="4" w:space="0" w:color="FFDC9B" w:themeColor="accent3" w:themeTint="99"/>
        <w:insideV w:val="single" w:sz="4" w:space="0" w:color="FFDC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DD" w:themeFill="accent3" w:themeFillTint="33"/>
      </w:tcPr>
    </w:tblStylePr>
    <w:tblStylePr w:type="band1Horz">
      <w:tblPr/>
      <w:tcPr>
        <w:shd w:val="clear" w:color="auto" w:fill="FFF3DD" w:themeFill="accent3" w:themeFillTint="33"/>
      </w:tcPr>
    </w:tblStylePr>
    <w:tblStylePr w:type="neCell">
      <w:tblPr/>
      <w:tcPr>
        <w:tcBorders>
          <w:bottom w:val="single" w:sz="4" w:space="0" w:color="FFDC9B" w:themeColor="accent3" w:themeTint="99"/>
        </w:tcBorders>
      </w:tcPr>
    </w:tblStylePr>
    <w:tblStylePr w:type="nwCell">
      <w:tblPr/>
      <w:tcPr>
        <w:tcBorders>
          <w:bottom w:val="single" w:sz="4" w:space="0" w:color="FFDC9B" w:themeColor="accent3" w:themeTint="99"/>
        </w:tcBorders>
      </w:tcPr>
    </w:tblStylePr>
    <w:tblStylePr w:type="seCell">
      <w:tblPr/>
      <w:tcPr>
        <w:tcBorders>
          <w:top w:val="single" w:sz="4" w:space="0" w:color="FFDC9B" w:themeColor="accent3" w:themeTint="99"/>
        </w:tcBorders>
      </w:tcPr>
    </w:tblStylePr>
    <w:tblStylePr w:type="swCell">
      <w:tblPr/>
      <w:tcPr>
        <w:tcBorders>
          <w:top w:val="single" w:sz="4" w:space="0" w:color="FFDC9B" w:themeColor="accent3" w:themeTint="99"/>
        </w:tcBorders>
      </w:tcPr>
    </w:tblStylePr>
  </w:style>
  <w:style w:type="table" w:styleId="GridTable3-Accent4">
    <w:name w:val="Grid Table 3 Accent 4"/>
    <w:basedOn w:val="TableNormal"/>
    <w:uiPriority w:val="48"/>
    <w:semiHidden/>
    <w:rsid w:val="0058629F"/>
    <w:pPr>
      <w:spacing w:line="240" w:lineRule="auto"/>
    </w:pPr>
    <w:tblPr>
      <w:tblStyleRowBandSize w:val="1"/>
      <w:tblStyleColBandSize w:val="1"/>
      <w:tblBorders>
        <w:top w:val="single" w:sz="4" w:space="0" w:color="FFC4E1" w:themeColor="accent4" w:themeTint="99"/>
        <w:left w:val="single" w:sz="4" w:space="0" w:color="FFC4E1" w:themeColor="accent4" w:themeTint="99"/>
        <w:bottom w:val="single" w:sz="4" w:space="0" w:color="FFC4E1" w:themeColor="accent4" w:themeTint="99"/>
        <w:right w:val="single" w:sz="4" w:space="0" w:color="FFC4E1" w:themeColor="accent4" w:themeTint="99"/>
        <w:insideH w:val="single" w:sz="4" w:space="0" w:color="FFC4E1" w:themeColor="accent4" w:themeTint="99"/>
        <w:insideV w:val="single" w:sz="4" w:space="0" w:color="FFC4E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BF5" w:themeFill="accent4" w:themeFillTint="33"/>
      </w:tcPr>
    </w:tblStylePr>
    <w:tblStylePr w:type="band1Horz">
      <w:tblPr/>
      <w:tcPr>
        <w:shd w:val="clear" w:color="auto" w:fill="FFEBF5" w:themeFill="accent4" w:themeFillTint="33"/>
      </w:tcPr>
    </w:tblStylePr>
    <w:tblStylePr w:type="neCell">
      <w:tblPr/>
      <w:tcPr>
        <w:tcBorders>
          <w:bottom w:val="single" w:sz="4" w:space="0" w:color="FFC4E1" w:themeColor="accent4" w:themeTint="99"/>
        </w:tcBorders>
      </w:tcPr>
    </w:tblStylePr>
    <w:tblStylePr w:type="nwCell">
      <w:tblPr/>
      <w:tcPr>
        <w:tcBorders>
          <w:bottom w:val="single" w:sz="4" w:space="0" w:color="FFC4E1" w:themeColor="accent4" w:themeTint="99"/>
        </w:tcBorders>
      </w:tcPr>
    </w:tblStylePr>
    <w:tblStylePr w:type="seCell">
      <w:tblPr/>
      <w:tcPr>
        <w:tcBorders>
          <w:top w:val="single" w:sz="4" w:space="0" w:color="FFC4E1" w:themeColor="accent4" w:themeTint="99"/>
        </w:tcBorders>
      </w:tcPr>
    </w:tblStylePr>
    <w:tblStylePr w:type="swCell">
      <w:tblPr/>
      <w:tcPr>
        <w:tcBorders>
          <w:top w:val="single" w:sz="4" w:space="0" w:color="FFC4E1" w:themeColor="accent4" w:themeTint="99"/>
        </w:tcBorders>
      </w:tcPr>
    </w:tblStylePr>
  </w:style>
  <w:style w:type="table" w:styleId="GridTable3-Accent5">
    <w:name w:val="Grid Table 3 Accent 5"/>
    <w:basedOn w:val="TableNormal"/>
    <w:uiPriority w:val="48"/>
    <w:semiHidden/>
    <w:rsid w:val="0058629F"/>
    <w:pPr>
      <w:spacing w:line="240" w:lineRule="auto"/>
    </w:pPr>
    <w:tblPr>
      <w:tblStyleRowBandSize w:val="1"/>
      <w:tblStyleColBandSize w:val="1"/>
      <w:tblBorders>
        <w:top w:val="single" w:sz="4" w:space="0" w:color="BAD1FF" w:themeColor="accent5" w:themeTint="99"/>
        <w:left w:val="single" w:sz="4" w:space="0" w:color="BAD1FF" w:themeColor="accent5" w:themeTint="99"/>
        <w:bottom w:val="single" w:sz="4" w:space="0" w:color="BAD1FF" w:themeColor="accent5" w:themeTint="99"/>
        <w:right w:val="single" w:sz="4" w:space="0" w:color="BAD1FF" w:themeColor="accent5" w:themeTint="99"/>
        <w:insideH w:val="single" w:sz="4" w:space="0" w:color="BAD1FF" w:themeColor="accent5" w:themeTint="99"/>
        <w:insideV w:val="single" w:sz="4" w:space="0" w:color="BAD1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FFF" w:themeFill="accent5" w:themeFillTint="33"/>
      </w:tcPr>
    </w:tblStylePr>
    <w:tblStylePr w:type="band1Horz">
      <w:tblPr/>
      <w:tcPr>
        <w:shd w:val="clear" w:color="auto" w:fill="E8EFFF" w:themeFill="accent5" w:themeFillTint="33"/>
      </w:tcPr>
    </w:tblStylePr>
    <w:tblStylePr w:type="neCell">
      <w:tblPr/>
      <w:tcPr>
        <w:tcBorders>
          <w:bottom w:val="single" w:sz="4" w:space="0" w:color="BAD1FF" w:themeColor="accent5" w:themeTint="99"/>
        </w:tcBorders>
      </w:tcPr>
    </w:tblStylePr>
    <w:tblStylePr w:type="nwCell">
      <w:tblPr/>
      <w:tcPr>
        <w:tcBorders>
          <w:bottom w:val="single" w:sz="4" w:space="0" w:color="BAD1FF" w:themeColor="accent5" w:themeTint="99"/>
        </w:tcBorders>
      </w:tcPr>
    </w:tblStylePr>
    <w:tblStylePr w:type="seCell">
      <w:tblPr/>
      <w:tcPr>
        <w:tcBorders>
          <w:top w:val="single" w:sz="4" w:space="0" w:color="BAD1FF" w:themeColor="accent5" w:themeTint="99"/>
        </w:tcBorders>
      </w:tcPr>
    </w:tblStylePr>
    <w:tblStylePr w:type="swCell">
      <w:tblPr/>
      <w:tcPr>
        <w:tcBorders>
          <w:top w:val="single" w:sz="4" w:space="0" w:color="BAD1FF" w:themeColor="accent5" w:themeTint="99"/>
        </w:tcBorders>
      </w:tcPr>
    </w:tblStylePr>
  </w:style>
  <w:style w:type="table" w:styleId="GridTable3-Accent6">
    <w:name w:val="Grid Table 3 Accent 6"/>
    <w:basedOn w:val="TableNormal"/>
    <w:uiPriority w:val="48"/>
    <w:semiHidden/>
    <w:rsid w:val="0058629F"/>
    <w:pPr>
      <w:spacing w:line="240" w:lineRule="auto"/>
    </w:pPr>
    <w:tblPr>
      <w:tblStyleRowBandSize w:val="1"/>
      <w:tblStyleColBandSize w:val="1"/>
      <w:tblBorders>
        <w:top w:val="single" w:sz="4" w:space="0" w:color="EAF0FF" w:themeColor="accent6" w:themeTint="99"/>
        <w:left w:val="single" w:sz="4" w:space="0" w:color="EAF0FF" w:themeColor="accent6" w:themeTint="99"/>
        <w:bottom w:val="single" w:sz="4" w:space="0" w:color="EAF0FF" w:themeColor="accent6" w:themeTint="99"/>
        <w:right w:val="single" w:sz="4" w:space="0" w:color="EAF0FF" w:themeColor="accent6" w:themeTint="99"/>
        <w:insideH w:val="single" w:sz="4" w:space="0" w:color="EAF0FF" w:themeColor="accent6" w:themeTint="99"/>
        <w:insideV w:val="single" w:sz="4" w:space="0" w:color="EAF0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F" w:themeFill="accent6" w:themeFillTint="33"/>
      </w:tcPr>
    </w:tblStylePr>
    <w:tblStylePr w:type="band1Horz">
      <w:tblPr/>
      <w:tcPr>
        <w:shd w:val="clear" w:color="auto" w:fill="F8FAFF" w:themeFill="accent6" w:themeFillTint="33"/>
      </w:tcPr>
    </w:tblStylePr>
    <w:tblStylePr w:type="neCell">
      <w:tblPr/>
      <w:tcPr>
        <w:tcBorders>
          <w:bottom w:val="single" w:sz="4" w:space="0" w:color="EAF0FF" w:themeColor="accent6" w:themeTint="99"/>
        </w:tcBorders>
      </w:tcPr>
    </w:tblStylePr>
    <w:tblStylePr w:type="nwCell">
      <w:tblPr/>
      <w:tcPr>
        <w:tcBorders>
          <w:bottom w:val="single" w:sz="4" w:space="0" w:color="EAF0FF" w:themeColor="accent6" w:themeTint="99"/>
        </w:tcBorders>
      </w:tcPr>
    </w:tblStylePr>
    <w:tblStylePr w:type="seCell">
      <w:tblPr/>
      <w:tcPr>
        <w:tcBorders>
          <w:top w:val="single" w:sz="4" w:space="0" w:color="EAF0FF" w:themeColor="accent6" w:themeTint="99"/>
        </w:tcBorders>
      </w:tcPr>
    </w:tblStylePr>
    <w:tblStylePr w:type="swCell">
      <w:tblPr/>
      <w:tcPr>
        <w:tcBorders>
          <w:top w:val="single" w:sz="4" w:space="0" w:color="EAF0FF" w:themeColor="accent6" w:themeTint="99"/>
        </w:tcBorders>
      </w:tcPr>
    </w:tblStylePr>
  </w:style>
  <w:style w:type="table" w:styleId="GridTable4">
    <w:name w:val="Grid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pPr>
      <w:spacing w:line="240" w:lineRule="auto"/>
    </w:pPr>
    <w:tblPr>
      <w:tblStyleRowBandSize w:val="1"/>
      <w:tblStyleColBandSize w:val="1"/>
      <w:tblBorders>
        <w:top w:val="single" w:sz="4" w:space="0" w:color="C2E1A7" w:themeColor="accent1" w:themeTint="99"/>
        <w:left w:val="single" w:sz="4" w:space="0" w:color="C2E1A7" w:themeColor="accent1" w:themeTint="99"/>
        <w:bottom w:val="single" w:sz="4" w:space="0" w:color="C2E1A7" w:themeColor="accent1" w:themeTint="99"/>
        <w:right w:val="single" w:sz="4" w:space="0" w:color="C2E1A7" w:themeColor="accent1" w:themeTint="99"/>
        <w:insideH w:val="single" w:sz="4" w:space="0" w:color="C2E1A7" w:themeColor="accent1" w:themeTint="99"/>
        <w:insideV w:val="single" w:sz="4" w:space="0" w:color="C2E1A7" w:themeColor="accent1" w:themeTint="99"/>
      </w:tblBorders>
    </w:tblPr>
    <w:tblStylePr w:type="firstRow">
      <w:rPr>
        <w:b/>
        <w:bCs/>
        <w:color w:val="FFFFFF" w:themeColor="background1"/>
      </w:rPr>
      <w:tblPr/>
      <w:tcPr>
        <w:tcBorders>
          <w:top w:val="single" w:sz="4" w:space="0" w:color="9ACE6E" w:themeColor="accent1"/>
          <w:left w:val="single" w:sz="4" w:space="0" w:color="9ACE6E" w:themeColor="accent1"/>
          <w:bottom w:val="single" w:sz="4" w:space="0" w:color="9ACE6E" w:themeColor="accent1"/>
          <w:right w:val="single" w:sz="4" w:space="0" w:color="9ACE6E" w:themeColor="accent1"/>
          <w:insideH w:val="nil"/>
          <w:insideV w:val="nil"/>
        </w:tcBorders>
        <w:shd w:val="clear" w:color="auto" w:fill="9ACE6E" w:themeFill="accent1"/>
      </w:tcPr>
    </w:tblStylePr>
    <w:tblStylePr w:type="lastRow">
      <w:rPr>
        <w:b/>
        <w:bCs/>
      </w:rPr>
      <w:tblPr/>
      <w:tcPr>
        <w:tcBorders>
          <w:top w:val="double" w:sz="4" w:space="0" w:color="9ACE6E" w:themeColor="accent1"/>
        </w:tcBorders>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GridTable4-Accent2">
    <w:name w:val="Grid Table 4 Accent 2"/>
    <w:basedOn w:val="TableNormal"/>
    <w:uiPriority w:val="49"/>
    <w:semiHidden/>
    <w:rsid w:val="0058629F"/>
    <w:pPr>
      <w:spacing w:line="240" w:lineRule="auto"/>
    </w:pPr>
    <w:tblPr>
      <w:tblStyleRowBandSize w:val="1"/>
      <w:tblStyleColBandSize w:val="1"/>
      <w:tblBorders>
        <w:top w:val="single" w:sz="4" w:space="0" w:color="FFC9C4" w:themeColor="accent2" w:themeTint="99"/>
        <w:left w:val="single" w:sz="4" w:space="0" w:color="FFC9C4" w:themeColor="accent2" w:themeTint="99"/>
        <w:bottom w:val="single" w:sz="4" w:space="0" w:color="FFC9C4" w:themeColor="accent2" w:themeTint="99"/>
        <w:right w:val="single" w:sz="4" w:space="0" w:color="FFC9C4" w:themeColor="accent2" w:themeTint="99"/>
        <w:insideH w:val="single" w:sz="4" w:space="0" w:color="FFC9C4" w:themeColor="accent2" w:themeTint="99"/>
        <w:insideV w:val="single" w:sz="4" w:space="0" w:color="FFC9C4" w:themeColor="accent2" w:themeTint="99"/>
      </w:tblBorders>
    </w:tblPr>
    <w:tblStylePr w:type="firstRow">
      <w:rPr>
        <w:b/>
        <w:bCs/>
        <w:color w:val="FFFFFF" w:themeColor="background1"/>
      </w:rPr>
      <w:tblPr/>
      <w:tcPr>
        <w:tcBorders>
          <w:top w:val="single" w:sz="4" w:space="0" w:color="FFA69E" w:themeColor="accent2"/>
          <w:left w:val="single" w:sz="4" w:space="0" w:color="FFA69E" w:themeColor="accent2"/>
          <w:bottom w:val="single" w:sz="4" w:space="0" w:color="FFA69E" w:themeColor="accent2"/>
          <w:right w:val="single" w:sz="4" w:space="0" w:color="FFA69E" w:themeColor="accent2"/>
          <w:insideH w:val="nil"/>
          <w:insideV w:val="nil"/>
        </w:tcBorders>
        <w:shd w:val="clear" w:color="auto" w:fill="FFA69E" w:themeFill="accent2"/>
      </w:tcPr>
    </w:tblStylePr>
    <w:tblStylePr w:type="lastRow">
      <w:rPr>
        <w:b/>
        <w:bCs/>
      </w:rPr>
      <w:tblPr/>
      <w:tcPr>
        <w:tcBorders>
          <w:top w:val="double" w:sz="4" w:space="0" w:color="FFA69E" w:themeColor="accent2"/>
        </w:tcBorders>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GridTable4-Accent3">
    <w:name w:val="Grid Table 4 Accent 3"/>
    <w:basedOn w:val="TableNormal"/>
    <w:uiPriority w:val="49"/>
    <w:semiHidden/>
    <w:rsid w:val="0058629F"/>
    <w:pPr>
      <w:spacing w:line="240" w:lineRule="auto"/>
    </w:pPr>
    <w:tblPr>
      <w:tblStyleRowBandSize w:val="1"/>
      <w:tblStyleColBandSize w:val="1"/>
      <w:tblBorders>
        <w:top w:val="single" w:sz="4" w:space="0" w:color="FFDC9B" w:themeColor="accent3" w:themeTint="99"/>
        <w:left w:val="single" w:sz="4" w:space="0" w:color="FFDC9B" w:themeColor="accent3" w:themeTint="99"/>
        <w:bottom w:val="single" w:sz="4" w:space="0" w:color="FFDC9B" w:themeColor="accent3" w:themeTint="99"/>
        <w:right w:val="single" w:sz="4" w:space="0" w:color="FFDC9B" w:themeColor="accent3" w:themeTint="99"/>
        <w:insideH w:val="single" w:sz="4" w:space="0" w:color="FFDC9B" w:themeColor="accent3" w:themeTint="99"/>
        <w:insideV w:val="single" w:sz="4" w:space="0" w:color="FFDC9B" w:themeColor="accent3" w:themeTint="99"/>
      </w:tblBorders>
    </w:tblPr>
    <w:tblStylePr w:type="firstRow">
      <w:rPr>
        <w:b/>
        <w:bCs/>
        <w:color w:val="FFFFFF" w:themeColor="background1"/>
      </w:rPr>
      <w:tblPr/>
      <w:tcPr>
        <w:tcBorders>
          <w:top w:val="single" w:sz="4" w:space="0" w:color="FFC759" w:themeColor="accent3"/>
          <w:left w:val="single" w:sz="4" w:space="0" w:color="FFC759" w:themeColor="accent3"/>
          <w:bottom w:val="single" w:sz="4" w:space="0" w:color="FFC759" w:themeColor="accent3"/>
          <w:right w:val="single" w:sz="4" w:space="0" w:color="FFC759" w:themeColor="accent3"/>
          <w:insideH w:val="nil"/>
          <w:insideV w:val="nil"/>
        </w:tcBorders>
        <w:shd w:val="clear" w:color="auto" w:fill="FFC759" w:themeFill="accent3"/>
      </w:tcPr>
    </w:tblStylePr>
    <w:tblStylePr w:type="lastRow">
      <w:rPr>
        <w:b/>
        <w:bCs/>
      </w:rPr>
      <w:tblPr/>
      <w:tcPr>
        <w:tcBorders>
          <w:top w:val="double" w:sz="4" w:space="0" w:color="FFC759" w:themeColor="accent3"/>
        </w:tcBorders>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GridTable4-Accent4">
    <w:name w:val="Grid Table 4 Accent 4"/>
    <w:basedOn w:val="TableNormal"/>
    <w:uiPriority w:val="49"/>
    <w:semiHidden/>
    <w:rsid w:val="0058629F"/>
    <w:pPr>
      <w:spacing w:line="240" w:lineRule="auto"/>
    </w:pPr>
    <w:tblPr>
      <w:tblStyleRowBandSize w:val="1"/>
      <w:tblStyleColBandSize w:val="1"/>
      <w:tblBorders>
        <w:top w:val="single" w:sz="4" w:space="0" w:color="FFC4E1" w:themeColor="accent4" w:themeTint="99"/>
        <w:left w:val="single" w:sz="4" w:space="0" w:color="FFC4E1" w:themeColor="accent4" w:themeTint="99"/>
        <w:bottom w:val="single" w:sz="4" w:space="0" w:color="FFC4E1" w:themeColor="accent4" w:themeTint="99"/>
        <w:right w:val="single" w:sz="4" w:space="0" w:color="FFC4E1" w:themeColor="accent4" w:themeTint="99"/>
        <w:insideH w:val="single" w:sz="4" w:space="0" w:color="FFC4E1" w:themeColor="accent4" w:themeTint="99"/>
        <w:insideV w:val="single" w:sz="4" w:space="0" w:color="FFC4E1" w:themeColor="accent4" w:themeTint="99"/>
      </w:tblBorders>
    </w:tblPr>
    <w:tblStylePr w:type="firstRow">
      <w:rPr>
        <w:b/>
        <w:bCs/>
        <w:color w:val="FFFFFF" w:themeColor="background1"/>
      </w:rPr>
      <w:tblPr/>
      <w:tcPr>
        <w:tcBorders>
          <w:top w:val="single" w:sz="4" w:space="0" w:color="FF9DCE" w:themeColor="accent4"/>
          <w:left w:val="single" w:sz="4" w:space="0" w:color="FF9DCE" w:themeColor="accent4"/>
          <w:bottom w:val="single" w:sz="4" w:space="0" w:color="FF9DCE" w:themeColor="accent4"/>
          <w:right w:val="single" w:sz="4" w:space="0" w:color="FF9DCE" w:themeColor="accent4"/>
          <w:insideH w:val="nil"/>
          <w:insideV w:val="nil"/>
        </w:tcBorders>
        <w:shd w:val="clear" w:color="auto" w:fill="FF9DCE" w:themeFill="accent4"/>
      </w:tcPr>
    </w:tblStylePr>
    <w:tblStylePr w:type="lastRow">
      <w:rPr>
        <w:b/>
        <w:bCs/>
      </w:rPr>
      <w:tblPr/>
      <w:tcPr>
        <w:tcBorders>
          <w:top w:val="double" w:sz="4" w:space="0" w:color="FF9DCE" w:themeColor="accent4"/>
        </w:tcBorders>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GridTable4-Accent5">
    <w:name w:val="Grid Table 4 Accent 5"/>
    <w:basedOn w:val="TableNormal"/>
    <w:uiPriority w:val="49"/>
    <w:semiHidden/>
    <w:rsid w:val="0058629F"/>
    <w:pPr>
      <w:spacing w:line="240" w:lineRule="auto"/>
    </w:pPr>
    <w:tblPr>
      <w:tblStyleRowBandSize w:val="1"/>
      <w:tblStyleColBandSize w:val="1"/>
      <w:tblBorders>
        <w:top w:val="single" w:sz="4" w:space="0" w:color="BAD1FF" w:themeColor="accent5" w:themeTint="99"/>
        <w:left w:val="single" w:sz="4" w:space="0" w:color="BAD1FF" w:themeColor="accent5" w:themeTint="99"/>
        <w:bottom w:val="single" w:sz="4" w:space="0" w:color="BAD1FF" w:themeColor="accent5" w:themeTint="99"/>
        <w:right w:val="single" w:sz="4" w:space="0" w:color="BAD1FF" w:themeColor="accent5" w:themeTint="99"/>
        <w:insideH w:val="single" w:sz="4" w:space="0" w:color="BAD1FF" w:themeColor="accent5" w:themeTint="99"/>
        <w:insideV w:val="single" w:sz="4" w:space="0" w:color="BAD1FF" w:themeColor="accent5" w:themeTint="99"/>
      </w:tblBorders>
    </w:tblPr>
    <w:tblStylePr w:type="firstRow">
      <w:rPr>
        <w:b/>
        <w:bCs/>
        <w:color w:val="FFFFFF" w:themeColor="background1"/>
      </w:rPr>
      <w:tblPr/>
      <w:tcPr>
        <w:tcBorders>
          <w:top w:val="single" w:sz="4" w:space="0" w:color="8CB3FF" w:themeColor="accent5"/>
          <w:left w:val="single" w:sz="4" w:space="0" w:color="8CB3FF" w:themeColor="accent5"/>
          <w:bottom w:val="single" w:sz="4" w:space="0" w:color="8CB3FF" w:themeColor="accent5"/>
          <w:right w:val="single" w:sz="4" w:space="0" w:color="8CB3FF" w:themeColor="accent5"/>
          <w:insideH w:val="nil"/>
          <w:insideV w:val="nil"/>
        </w:tcBorders>
        <w:shd w:val="clear" w:color="auto" w:fill="8CB3FF" w:themeFill="accent5"/>
      </w:tcPr>
    </w:tblStylePr>
    <w:tblStylePr w:type="lastRow">
      <w:rPr>
        <w:b/>
        <w:bCs/>
      </w:rPr>
      <w:tblPr/>
      <w:tcPr>
        <w:tcBorders>
          <w:top w:val="double" w:sz="4" w:space="0" w:color="8CB3FF" w:themeColor="accent5"/>
        </w:tcBorders>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GridTable4-Accent6">
    <w:name w:val="Grid Table 4 Accent 6"/>
    <w:basedOn w:val="TableNormal"/>
    <w:uiPriority w:val="49"/>
    <w:semiHidden/>
    <w:rsid w:val="0058629F"/>
    <w:pPr>
      <w:spacing w:line="240" w:lineRule="auto"/>
    </w:pPr>
    <w:tblPr>
      <w:tblStyleRowBandSize w:val="1"/>
      <w:tblStyleColBandSize w:val="1"/>
      <w:tblBorders>
        <w:top w:val="single" w:sz="4" w:space="0" w:color="EAF0FF" w:themeColor="accent6" w:themeTint="99"/>
        <w:left w:val="single" w:sz="4" w:space="0" w:color="EAF0FF" w:themeColor="accent6" w:themeTint="99"/>
        <w:bottom w:val="single" w:sz="4" w:space="0" w:color="EAF0FF" w:themeColor="accent6" w:themeTint="99"/>
        <w:right w:val="single" w:sz="4" w:space="0" w:color="EAF0FF" w:themeColor="accent6" w:themeTint="99"/>
        <w:insideH w:val="single" w:sz="4" w:space="0" w:color="EAF0FF" w:themeColor="accent6" w:themeTint="99"/>
        <w:insideV w:val="single" w:sz="4" w:space="0" w:color="EAF0FF" w:themeColor="accent6" w:themeTint="99"/>
      </w:tblBorders>
    </w:tblPr>
    <w:tblStylePr w:type="firstRow">
      <w:rPr>
        <w:b/>
        <w:bCs/>
        <w:color w:val="FFFFFF" w:themeColor="background1"/>
      </w:rPr>
      <w:tblPr/>
      <w:tcPr>
        <w:tcBorders>
          <w:top w:val="single" w:sz="4" w:space="0" w:color="DDE8FF" w:themeColor="accent6"/>
          <w:left w:val="single" w:sz="4" w:space="0" w:color="DDE8FF" w:themeColor="accent6"/>
          <w:bottom w:val="single" w:sz="4" w:space="0" w:color="DDE8FF" w:themeColor="accent6"/>
          <w:right w:val="single" w:sz="4" w:space="0" w:color="DDE8FF" w:themeColor="accent6"/>
          <w:insideH w:val="nil"/>
          <w:insideV w:val="nil"/>
        </w:tcBorders>
        <w:shd w:val="clear" w:color="auto" w:fill="DDE8FF" w:themeFill="accent6"/>
      </w:tcPr>
    </w:tblStylePr>
    <w:tblStylePr w:type="lastRow">
      <w:rPr>
        <w:b/>
        <w:bCs/>
      </w:rPr>
      <w:tblPr/>
      <w:tcPr>
        <w:tcBorders>
          <w:top w:val="double" w:sz="4" w:space="0" w:color="DDE8FF" w:themeColor="accent6"/>
        </w:tcBorders>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GridTable5Dark">
    <w:name w:val="Grid Table 5 Dark"/>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5E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CE6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CE6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CE6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CE6E" w:themeFill="accent1"/>
      </w:tcPr>
    </w:tblStylePr>
    <w:tblStylePr w:type="band1Vert">
      <w:tblPr/>
      <w:tcPr>
        <w:shd w:val="clear" w:color="auto" w:fill="D6EBC4" w:themeFill="accent1" w:themeFillTint="66"/>
      </w:tcPr>
    </w:tblStylePr>
    <w:tblStylePr w:type="band1Horz">
      <w:tblPr/>
      <w:tcPr>
        <w:shd w:val="clear" w:color="auto" w:fill="D6EBC4" w:themeFill="accent1" w:themeFillTint="66"/>
      </w:tcPr>
    </w:tblStylePr>
  </w:style>
  <w:style w:type="table" w:styleId="GridTable5Dark-Accent2">
    <w:name w:val="Grid Table 5 Dark Accent 2"/>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C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69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69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69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69E" w:themeFill="accent2"/>
      </w:tcPr>
    </w:tblStylePr>
    <w:tblStylePr w:type="band1Vert">
      <w:tblPr/>
      <w:tcPr>
        <w:shd w:val="clear" w:color="auto" w:fill="FFDBD8" w:themeFill="accent2" w:themeFillTint="66"/>
      </w:tcPr>
    </w:tblStylePr>
    <w:tblStylePr w:type="band1Horz">
      <w:tblPr/>
      <w:tcPr>
        <w:shd w:val="clear" w:color="auto" w:fill="FFDBD8" w:themeFill="accent2" w:themeFillTint="66"/>
      </w:tcPr>
    </w:tblStylePr>
  </w:style>
  <w:style w:type="table" w:styleId="GridTable5Dark-Accent3">
    <w:name w:val="Grid Table 5 Dark Accent 3"/>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3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7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7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7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759" w:themeFill="accent3"/>
      </w:tcPr>
    </w:tblStylePr>
    <w:tblStylePr w:type="band1Vert">
      <w:tblPr/>
      <w:tcPr>
        <w:shd w:val="clear" w:color="auto" w:fill="FFE8BC" w:themeFill="accent3" w:themeFillTint="66"/>
      </w:tcPr>
    </w:tblStylePr>
    <w:tblStylePr w:type="band1Horz">
      <w:tblPr/>
      <w:tcPr>
        <w:shd w:val="clear" w:color="auto" w:fill="FFE8BC" w:themeFill="accent3" w:themeFillTint="66"/>
      </w:tcPr>
    </w:tblStylePr>
  </w:style>
  <w:style w:type="table" w:styleId="GridTable5Dark-Accent4">
    <w:name w:val="Grid Table 5 Dark Accent 4"/>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BF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DC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DC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DC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DCE" w:themeFill="accent4"/>
      </w:tcPr>
    </w:tblStylePr>
    <w:tblStylePr w:type="band1Vert">
      <w:tblPr/>
      <w:tcPr>
        <w:shd w:val="clear" w:color="auto" w:fill="FFD7EB" w:themeFill="accent4" w:themeFillTint="66"/>
      </w:tcPr>
    </w:tblStylePr>
    <w:tblStylePr w:type="band1Horz">
      <w:tblPr/>
      <w:tcPr>
        <w:shd w:val="clear" w:color="auto" w:fill="FFD7EB" w:themeFill="accent4" w:themeFillTint="66"/>
      </w:tcPr>
    </w:tblStylePr>
  </w:style>
  <w:style w:type="table" w:styleId="GridTable5Dark-Accent5">
    <w:name w:val="Grid Table 5 Dark Accent 5"/>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F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CB3F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CB3F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CB3F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CB3FF" w:themeFill="accent5"/>
      </w:tcPr>
    </w:tblStylePr>
    <w:tblStylePr w:type="band1Vert">
      <w:tblPr/>
      <w:tcPr>
        <w:shd w:val="clear" w:color="auto" w:fill="D1E0FF" w:themeFill="accent5" w:themeFillTint="66"/>
      </w:tcPr>
    </w:tblStylePr>
    <w:tblStylePr w:type="band1Horz">
      <w:tblPr/>
      <w:tcPr>
        <w:shd w:val="clear" w:color="auto" w:fill="D1E0FF" w:themeFill="accent5" w:themeFillTint="66"/>
      </w:tcPr>
    </w:tblStylePr>
  </w:style>
  <w:style w:type="table" w:styleId="GridTable5Dark-Accent6">
    <w:name w:val="Grid Table 5 Dark Accent 6"/>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E8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E8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E8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E8FF" w:themeFill="accent6"/>
      </w:tcPr>
    </w:tblStylePr>
    <w:tblStylePr w:type="band1Vert">
      <w:tblPr/>
      <w:tcPr>
        <w:shd w:val="clear" w:color="auto" w:fill="F1F5FF" w:themeFill="accent6" w:themeFillTint="66"/>
      </w:tcPr>
    </w:tblStylePr>
    <w:tblStylePr w:type="band1Horz">
      <w:tblPr/>
      <w:tcPr>
        <w:shd w:val="clear" w:color="auto" w:fill="F1F5FF" w:themeFill="accent6" w:themeFillTint="66"/>
      </w:tcPr>
    </w:tblStylePr>
  </w:style>
  <w:style w:type="table" w:styleId="GridTable6Colorful">
    <w:name w:val="Grid Table 6 Colorful"/>
    <w:basedOn w:val="TableNormal"/>
    <w:uiPriority w:val="51"/>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pPr>
      <w:spacing w:line="240" w:lineRule="auto"/>
    </w:pPr>
    <w:rPr>
      <w:color w:val="71B03B" w:themeColor="accent1" w:themeShade="BF"/>
    </w:rPr>
    <w:tblPr>
      <w:tblStyleRowBandSize w:val="1"/>
      <w:tblStyleColBandSize w:val="1"/>
      <w:tblBorders>
        <w:top w:val="single" w:sz="4" w:space="0" w:color="C2E1A7" w:themeColor="accent1" w:themeTint="99"/>
        <w:left w:val="single" w:sz="4" w:space="0" w:color="C2E1A7" w:themeColor="accent1" w:themeTint="99"/>
        <w:bottom w:val="single" w:sz="4" w:space="0" w:color="C2E1A7" w:themeColor="accent1" w:themeTint="99"/>
        <w:right w:val="single" w:sz="4" w:space="0" w:color="C2E1A7" w:themeColor="accent1" w:themeTint="99"/>
        <w:insideH w:val="single" w:sz="4" w:space="0" w:color="C2E1A7" w:themeColor="accent1" w:themeTint="99"/>
        <w:insideV w:val="single" w:sz="4" w:space="0" w:color="C2E1A7" w:themeColor="accent1" w:themeTint="99"/>
      </w:tblBorders>
    </w:tblPr>
    <w:tblStylePr w:type="firstRow">
      <w:rPr>
        <w:b/>
        <w:bCs/>
      </w:rPr>
      <w:tblPr/>
      <w:tcPr>
        <w:tcBorders>
          <w:bottom w:val="single" w:sz="12" w:space="0" w:color="C2E1A7" w:themeColor="accent1" w:themeTint="99"/>
        </w:tcBorders>
      </w:tcPr>
    </w:tblStylePr>
    <w:tblStylePr w:type="lastRow">
      <w:rPr>
        <w:b/>
        <w:bCs/>
      </w:rPr>
      <w:tblPr/>
      <w:tcPr>
        <w:tcBorders>
          <w:top w:val="double" w:sz="4" w:space="0" w:color="C2E1A7" w:themeColor="accent1" w:themeTint="99"/>
        </w:tcBorders>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GridTable6Colorful-Accent2">
    <w:name w:val="Grid Table 6 Colorful Accent 2"/>
    <w:basedOn w:val="TableNormal"/>
    <w:uiPriority w:val="51"/>
    <w:semiHidden/>
    <w:rsid w:val="0058629F"/>
    <w:pPr>
      <w:spacing w:line="240" w:lineRule="auto"/>
    </w:pPr>
    <w:rPr>
      <w:color w:val="FF4636" w:themeColor="accent2" w:themeShade="BF"/>
    </w:rPr>
    <w:tblPr>
      <w:tblStyleRowBandSize w:val="1"/>
      <w:tblStyleColBandSize w:val="1"/>
      <w:tblBorders>
        <w:top w:val="single" w:sz="4" w:space="0" w:color="FFC9C4" w:themeColor="accent2" w:themeTint="99"/>
        <w:left w:val="single" w:sz="4" w:space="0" w:color="FFC9C4" w:themeColor="accent2" w:themeTint="99"/>
        <w:bottom w:val="single" w:sz="4" w:space="0" w:color="FFC9C4" w:themeColor="accent2" w:themeTint="99"/>
        <w:right w:val="single" w:sz="4" w:space="0" w:color="FFC9C4" w:themeColor="accent2" w:themeTint="99"/>
        <w:insideH w:val="single" w:sz="4" w:space="0" w:color="FFC9C4" w:themeColor="accent2" w:themeTint="99"/>
        <w:insideV w:val="single" w:sz="4" w:space="0" w:color="FFC9C4" w:themeColor="accent2" w:themeTint="99"/>
      </w:tblBorders>
    </w:tblPr>
    <w:tblStylePr w:type="firstRow">
      <w:rPr>
        <w:b/>
        <w:bCs/>
      </w:rPr>
      <w:tblPr/>
      <w:tcPr>
        <w:tcBorders>
          <w:bottom w:val="single" w:sz="12" w:space="0" w:color="FFC9C4" w:themeColor="accent2" w:themeTint="99"/>
        </w:tcBorders>
      </w:tcPr>
    </w:tblStylePr>
    <w:tblStylePr w:type="lastRow">
      <w:rPr>
        <w:b/>
        <w:bCs/>
      </w:rPr>
      <w:tblPr/>
      <w:tcPr>
        <w:tcBorders>
          <w:top w:val="double" w:sz="4" w:space="0" w:color="FFC9C4" w:themeColor="accent2" w:themeTint="99"/>
        </w:tcBorders>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GridTable6Colorful-Accent3">
    <w:name w:val="Grid Table 6 Colorful Accent 3"/>
    <w:basedOn w:val="TableNormal"/>
    <w:uiPriority w:val="51"/>
    <w:semiHidden/>
    <w:rsid w:val="0058629F"/>
    <w:pPr>
      <w:spacing w:line="240" w:lineRule="auto"/>
    </w:pPr>
    <w:rPr>
      <w:color w:val="FFA802" w:themeColor="accent3" w:themeShade="BF"/>
    </w:rPr>
    <w:tblPr>
      <w:tblStyleRowBandSize w:val="1"/>
      <w:tblStyleColBandSize w:val="1"/>
      <w:tblBorders>
        <w:top w:val="single" w:sz="4" w:space="0" w:color="FFDC9B" w:themeColor="accent3" w:themeTint="99"/>
        <w:left w:val="single" w:sz="4" w:space="0" w:color="FFDC9B" w:themeColor="accent3" w:themeTint="99"/>
        <w:bottom w:val="single" w:sz="4" w:space="0" w:color="FFDC9B" w:themeColor="accent3" w:themeTint="99"/>
        <w:right w:val="single" w:sz="4" w:space="0" w:color="FFDC9B" w:themeColor="accent3" w:themeTint="99"/>
        <w:insideH w:val="single" w:sz="4" w:space="0" w:color="FFDC9B" w:themeColor="accent3" w:themeTint="99"/>
        <w:insideV w:val="single" w:sz="4" w:space="0" w:color="FFDC9B" w:themeColor="accent3" w:themeTint="99"/>
      </w:tblBorders>
    </w:tblPr>
    <w:tblStylePr w:type="firstRow">
      <w:rPr>
        <w:b/>
        <w:bCs/>
      </w:rPr>
      <w:tblPr/>
      <w:tcPr>
        <w:tcBorders>
          <w:bottom w:val="single" w:sz="12" w:space="0" w:color="FFDC9B" w:themeColor="accent3" w:themeTint="99"/>
        </w:tcBorders>
      </w:tcPr>
    </w:tblStylePr>
    <w:tblStylePr w:type="lastRow">
      <w:rPr>
        <w:b/>
        <w:bCs/>
      </w:rPr>
      <w:tblPr/>
      <w:tcPr>
        <w:tcBorders>
          <w:top w:val="double" w:sz="4" w:space="0" w:color="FFDC9B" w:themeColor="accent3" w:themeTint="99"/>
        </w:tcBorders>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GridTable6Colorful-Accent4">
    <w:name w:val="Grid Table 6 Colorful Accent 4"/>
    <w:basedOn w:val="TableNormal"/>
    <w:uiPriority w:val="51"/>
    <w:semiHidden/>
    <w:rsid w:val="0058629F"/>
    <w:pPr>
      <w:spacing w:line="240" w:lineRule="auto"/>
    </w:pPr>
    <w:rPr>
      <w:color w:val="FF3599" w:themeColor="accent4" w:themeShade="BF"/>
    </w:rPr>
    <w:tblPr>
      <w:tblStyleRowBandSize w:val="1"/>
      <w:tblStyleColBandSize w:val="1"/>
      <w:tblBorders>
        <w:top w:val="single" w:sz="4" w:space="0" w:color="FFC4E1" w:themeColor="accent4" w:themeTint="99"/>
        <w:left w:val="single" w:sz="4" w:space="0" w:color="FFC4E1" w:themeColor="accent4" w:themeTint="99"/>
        <w:bottom w:val="single" w:sz="4" w:space="0" w:color="FFC4E1" w:themeColor="accent4" w:themeTint="99"/>
        <w:right w:val="single" w:sz="4" w:space="0" w:color="FFC4E1" w:themeColor="accent4" w:themeTint="99"/>
        <w:insideH w:val="single" w:sz="4" w:space="0" w:color="FFC4E1" w:themeColor="accent4" w:themeTint="99"/>
        <w:insideV w:val="single" w:sz="4" w:space="0" w:color="FFC4E1" w:themeColor="accent4" w:themeTint="99"/>
      </w:tblBorders>
    </w:tblPr>
    <w:tblStylePr w:type="firstRow">
      <w:rPr>
        <w:b/>
        <w:bCs/>
      </w:rPr>
      <w:tblPr/>
      <w:tcPr>
        <w:tcBorders>
          <w:bottom w:val="single" w:sz="12" w:space="0" w:color="FFC4E1" w:themeColor="accent4" w:themeTint="99"/>
        </w:tcBorders>
      </w:tcPr>
    </w:tblStylePr>
    <w:tblStylePr w:type="lastRow">
      <w:rPr>
        <w:b/>
        <w:bCs/>
      </w:rPr>
      <w:tblPr/>
      <w:tcPr>
        <w:tcBorders>
          <w:top w:val="double" w:sz="4" w:space="0" w:color="FFC4E1" w:themeColor="accent4" w:themeTint="99"/>
        </w:tcBorders>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GridTable6Colorful-Accent5">
    <w:name w:val="Grid Table 6 Colorful Accent 5"/>
    <w:basedOn w:val="TableNormal"/>
    <w:uiPriority w:val="51"/>
    <w:semiHidden/>
    <w:rsid w:val="0058629F"/>
    <w:pPr>
      <w:spacing w:line="240" w:lineRule="auto"/>
    </w:pPr>
    <w:rPr>
      <w:color w:val="2870FF" w:themeColor="accent5" w:themeShade="BF"/>
    </w:rPr>
    <w:tblPr>
      <w:tblStyleRowBandSize w:val="1"/>
      <w:tblStyleColBandSize w:val="1"/>
      <w:tblBorders>
        <w:top w:val="single" w:sz="4" w:space="0" w:color="BAD1FF" w:themeColor="accent5" w:themeTint="99"/>
        <w:left w:val="single" w:sz="4" w:space="0" w:color="BAD1FF" w:themeColor="accent5" w:themeTint="99"/>
        <w:bottom w:val="single" w:sz="4" w:space="0" w:color="BAD1FF" w:themeColor="accent5" w:themeTint="99"/>
        <w:right w:val="single" w:sz="4" w:space="0" w:color="BAD1FF" w:themeColor="accent5" w:themeTint="99"/>
        <w:insideH w:val="single" w:sz="4" w:space="0" w:color="BAD1FF" w:themeColor="accent5" w:themeTint="99"/>
        <w:insideV w:val="single" w:sz="4" w:space="0" w:color="BAD1FF" w:themeColor="accent5" w:themeTint="99"/>
      </w:tblBorders>
    </w:tblPr>
    <w:tblStylePr w:type="firstRow">
      <w:rPr>
        <w:b/>
        <w:bCs/>
      </w:rPr>
      <w:tblPr/>
      <w:tcPr>
        <w:tcBorders>
          <w:bottom w:val="single" w:sz="12" w:space="0" w:color="BAD1FF" w:themeColor="accent5" w:themeTint="99"/>
        </w:tcBorders>
      </w:tcPr>
    </w:tblStylePr>
    <w:tblStylePr w:type="lastRow">
      <w:rPr>
        <w:b/>
        <w:bCs/>
      </w:rPr>
      <w:tblPr/>
      <w:tcPr>
        <w:tcBorders>
          <w:top w:val="double" w:sz="4" w:space="0" w:color="BAD1FF" w:themeColor="accent5" w:themeTint="99"/>
        </w:tcBorders>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GridTable6Colorful-Accent6">
    <w:name w:val="Grid Table 6 Colorful Accent 6"/>
    <w:basedOn w:val="TableNormal"/>
    <w:uiPriority w:val="51"/>
    <w:semiHidden/>
    <w:rsid w:val="0058629F"/>
    <w:pPr>
      <w:spacing w:line="240" w:lineRule="auto"/>
    </w:pPr>
    <w:rPr>
      <w:color w:val="6596FF" w:themeColor="accent6" w:themeShade="BF"/>
    </w:rPr>
    <w:tblPr>
      <w:tblStyleRowBandSize w:val="1"/>
      <w:tblStyleColBandSize w:val="1"/>
      <w:tblBorders>
        <w:top w:val="single" w:sz="4" w:space="0" w:color="EAF0FF" w:themeColor="accent6" w:themeTint="99"/>
        <w:left w:val="single" w:sz="4" w:space="0" w:color="EAF0FF" w:themeColor="accent6" w:themeTint="99"/>
        <w:bottom w:val="single" w:sz="4" w:space="0" w:color="EAF0FF" w:themeColor="accent6" w:themeTint="99"/>
        <w:right w:val="single" w:sz="4" w:space="0" w:color="EAF0FF" w:themeColor="accent6" w:themeTint="99"/>
        <w:insideH w:val="single" w:sz="4" w:space="0" w:color="EAF0FF" w:themeColor="accent6" w:themeTint="99"/>
        <w:insideV w:val="single" w:sz="4" w:space="0" w:color="EAF0FF" w:themeColor="accent6" w:themeTint="99"/>
      </w:tblBorders>
    </w:tblPr>
    <w:tblStylePr w:type="firstRow">
      <w:rPr>
        <w:b/>
        <w:bCs/>
      </w:rPr>
      <w:tblPr/>
      <w:tcPr>
        <w:tcBorders>
          <w:bottom w:val="single" w:sz="12" w:space="0" w:color="EAF0FF" w:themeColor="accent6" w:themeTint="99"/>
        </w:tcBorders>
      </w:tcPr>
    </w:tblStylePr>
    <w:tblStylePr w:type="lastRow">
      <w:rPr>
        <w:b/>
        <w:bCs/>
      </w:rPr>
      <w:tblPr/>
      <w:tcPr>
        <w:tcBorders>
          <w:top w:val="double" w:sz="4" w:space="0" w:color="EAF0FF" w:themeColor="accent6" w:themeTint="99"/>
        </w:tcBorders>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GridTable7Colorful">
    <w:name w:val="Grid Table 7 Colorful"/>
    <w:basedOn w:val="TableNormal"/>
    <w:uiPriority w:val="52"/>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pPr>
      <w:spacing w:line="240" w:lineRule="auto"/>
    </w:pPr>
    <w:rPr>
      <w:color w:val="71B03B" w:themeColor="accent1" w:themeShade="BF"/>
    </w:rPr>
    <w:tblPr>
      <w:tblStyleRowBandSize w:val="1"/>
      <w:tblStyleColBandSize w:val="1"/>
      <w:tblBorders>
        <w:top w:val="single" w:sz="4" w:space="0" w:color="C2E1A7" w:themeColor="accent1" w:themeTint="99"/>
        <w:left w:val="single" w:sz="4" w:space="0" w:color="C2E1A7" w:themeColor="accent1" w:themeTint="99"/>
        <w:bottom w:val="single" w:sz="4" w:space="0" w:color="C2E1A7" w:themeColor="accent1" w:themeTint="99"/>
        <w:right w:val="single" w:sz="4" w:space="0" w:color="C2E1A7" w:themeColor="accent1" w:themeTint="99"/>
        <w:insideH w:val="single" w:sz="4" w:space="0" w:color="C2E1A7" w:themeColor="accent1" w:themeTint="99"/>
        <w:insideV w:val="single" w:sz="4" w:space="0" w:color="C2E1A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5E1" w:themeFill="accent1" w:themeFillTint="33"/>
      </w:tcPr>
    </w:tblStylePr>
    <w:tblStylePr w:type="band1Horz">
      <w:tblPr/>
      <w:tcPr>
        <w:shd w:val="clear" w:color="auto" w:fill="EAF5E1" w:themeFill="accent1" w:themeFillTint="33"/>
      </w:tcPr>
    </w:tblStylePr>
    <w:tblStylePr w:type="neCell">
      <w:tblPr/>
      <w:tcPr>
        <w:tcBorders>
          <w:bottom w:val="single" w:sz="4" w:space="0" w:color="C2E1A7" w:themeColor="accent1" w:themeTint="99"/>
        </w:tcBorders>
      </w:tcPr>
    </w:tblStylePr>
    <w:tblStylePr w:type="nwCell">
      <w:tblPr/>
      <w:tcPr>
        <w:tcBorders>
          <w:bottom w:val="single" w:sz="4" w:space="0" w:color="C2E1A7" w:themeColor="accent1" w:themeTint="99"/>
        </w:tcBorders>
      </w:tcPr>
    </w:tblStylePr>
    <w:tblStylePr w:type="seCell">
      <w:tblPr/>
      <w:tcPr>
        <w:tcBorders>
          <w:top w:val="single" w:sz="4" w:space="0" w:color="C2E1A7" w:themeColor="accent1" w:themeTint="99"/>
        </w:tcBorders>
      </w:tcPr>
    </w:tblStylePr>
    <w:tblStylePr w:type="swCell">
      <w:tblPr/>
      <w:tcPr>
        <w:tcBorders>
          <w:top w:val="single" w:sz="4" w:space="0" w:color="C2E1A7" w:themeColor="accent1" w:themeTint="99"/>
        </w:tcBorders>
      </w:tcPr>
    </w:tblStylePr>
  </w:style>
  <w:style w:type="table" w:styleId="GridTable7Colorful-Accent2">
    <w:name w:val="Grid Table 7 Colorful Accent 2"/>
    <w:basedOn w:val="TableNormal"/>
    <w:uiPriority w:val="52"/>
    <w:semiHidden/>
    <w:rsid w:val="0058629F"/>
    <w:pPr>
      <w:spacing w:line="240" w:lineRule="auto"/>
    </w:pPr>
    <w:rPr>
      <w:color w:val="FF4636" w:themeColor="accent2" w:themeShade="BF"/>
    </w:rPr>
    <w:tblPr>
      <w:tblStyleRowBandSize w:val="1"/>
      <w:tblStyleColBandSize w:val="1"/>
      <w:tblBorders>
        <w:top w:val="single" w:sz="4" w:space="0" w:color="FFC9C4" w:themeColor="accent2" w:themeTint="99"/>
        <w:left w:val="single" w:sz="4" w:space="0" w:color="FFC9C4" w:themeColor="accent2" w:themeTint="99"/>
        <w:bottom w:val="single" w:sz="4" w:space="0" w:color="FFC9C4" w:themeColor="accent2" w:themeTint="99"/>
        <w:right w:val="single" w:sz="4" w:space="0" w:color="FFC9C4" w:themeColor="accent2" w:themeTint="99"/>
        <w:insideH w:val="single" w:sz="4" w:space="0" w:color="FFC9C4" w:themeColor="accent2" w:themeTint="99"/>
        <w:insideV w:val="single" w:sz="4" w:space="0" w:color="FFC9C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B" w:themeFill="accent2" w:themeFillTint="33"/>
      </w:tcPr>
    </w:tblStylePr>
    <w:tblStylePr w:type="band1Horz">
      <w:tblPr/>
      <w:tcPr>
        <w:shd w:val="clear" w:color="auto" w:fill="FFECEB" w:themeFill="accent2" w:themeFillTint="33"/>
      </w:tcPr>
    </w:tblStylePr>
    <w:tblStylePr w:type="neCell">
      <w:tblPr/>
      <w:tcPr>
        <w:tcBorders>
          <w:bottom w:val="single" w:sz="4" w:space="0" w:color="FFC9C4" w:themeColor="accent2" w:themeTint="99"/>
        </w:tcBorders>
      </w:tcPr>
    </w:tblStylePr>
    <w:tblStylePr w:type="nwCell">
      <w:tblPr/>
      <w:tcPr>
        <w:tcBorders>
          <w:bottom w:val="single" w:sz="4" w:space="0" w:color="FFC9C4" w:themeColor="accent2" w:themeTint="99"/>
        </w:tcBorders>
      </w:tcPr>
    </w:tblStylePr>
    <w:tblStylePr w:type="seCell">
      <w:tblPr/>
      <w:tcPr>
        <w:tcBorders>
          <w:top w:val="single" w:sz="4" w:space="0" w:color="FFC9C4" w:themeColor="accent2" w:themeTint="99"/>
        </w:tcBorders>
      </w:tcPr>
    </w:tblStylePr>
    <w:tblStylePr w:type="swCell">
      <w:tblPr/>
      <w:tcPr>
        <w:tcBorders>
          <w:top w:val="single" w:sz="4" w:space="0" w:color="FFC9C4" w:themeColor="accent2" w:themeTint="99"/>
        </w:tcBorders>
      </w:tcPr>
    </w:tblStylePr>
  </w:style>
  <w:style w:type="table" w:styleId="GridTable7Colorful-Accent3">
    <w:name w:val="Grid Table 7 Colorful Accent 3"/>
    <w:basedOn w:val="TableNormal"/>
    <w:uiPriority w:val="52"/>
    <w:semiHidden/>
    <w:rsid w:val="0058629F"/>
    <w:pPr>
      <w:spacing w:line="240" w:lineRule="auto"/>
    </w:pPr>
    <w:rPr>
      <w:color w:val="FFA802" w:themeColor="accent3" w:themeShade="BF"/>
    </w:rPr>
    <w:tblPr>
      <w:tblStyleRowBandSize w:val="1"/>
      <w:tblStyleColBandSize w:val="1"/>
      <w:tblBorders>
        <w:top w:val="single" w:sz="4" w:space="0" w:color="FFDC9B" w:themeColor="accent3" w:themeTint="99"/>
        <w:left w:val="single" w:sz="4" w:space="0" w:color="FFDC9B" w:themeColor="accent3" w:themeTint="99"/>
        <w:bottom w:val="single" w:sz="4" w:space="0" w:color="FFDC9B" w:themeColor="accent3" w:themeTint="99"/>
        <w:right w:val="single" w:sz="4" w:space="0" w:color="FFDC9B" w:themeColor="accent3" w:themeTint="99"/>
        <w:insideH w:val="single" w:sz="4" w:space="0" w:color="FFDC9B" w:themeColor="accent3" w:themeTint="99"/>
        <w:insideV w:val="single" w:sz="4" w:space="0" w:color="FFDC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DD" w:themeFill="accent3" w:themeFillTint="33"/>
      </w:tcPr>
    </w:tblStylePr>
    <w:tblStylePr w:type="band1Horz">
      <w:tblPr/>
      <w:tcPr>
        <w:shd w:val="clear" w:color="auto" w:fill="FFF3DD" w:themeFill="accent3" w:themeFillTint="33"/>
      </w:tcPr>
    </w:tblStylePr>
    <w:tblStylePr w:type="neCell">
      <w:tblPr/>
      <w:tcPr>
        <w:tcBorders>
          <w:bottom w:val="single" w:sz="4" w:space="0" w:color="FFDC9B" w:themeColor="accent3" w:themeTint="99"/>
        </w:tcBorders>
      </w:tcPr>
    </w:tblStylePr>
    <w:tblStylePr w:type="nwCell">
      <w:tblPr/>
      <w:tcPr>
        <w:tcBorders>
          <w:bottom w:val="single" w:sz="4" w:space="0" w:color="FFDC9B" w:themeColor="accent3" w:themeTint="99"/>
        </w:tcBorders>
      </w:tcPr>
    </w:tblStylePr>
    <w:tblStylePr w:type="seCell">
      <w:tblPr/>
      <w:tcPr>
        <w:tcBorders>
          <w:top w:val="single" w:sz="4" w:space="0" w:color="FFDC9B" w:themeColor="accent3" w:themeTint="99"/>
        </w:tcBorders>
      </w:tcPr>
    </w:tblStylePr>
    <w:tblStylePr w:type="swCell">
      <w:tblPr/>
      <w:tcPr>
        <w:tcBorders>
          <w:top w:val="single" w:sz="4" w:space="0" w:color="FFDC9B" w:themeColor="accent3" w:themeTint="99"/>
        </w:tcBorders>
      </w:tcPr>
    </w:tblStylePr>
  </w:style>
  <w:style w:type="table" w:styleId="GridTable7Colorful-Accent4">
    <w:name w:val="Grid Table 7 Colorful Accent 4"/>
    <w:basedOn w:val="TableNormal"/>
    <w:uiPriority w:val="52"/>
    <w:semiHidden/>
    <w:rsid w:val="0058629F"/>
    <w:pPr>
      <w:spacing w:line="240" w:lineRule="auto"/>
    </w:pPr>
    <w:rPr>
      <w:color w:val="FF3599" w:themeColor="accent4" w:themeShade="BF"/>
    </w:rPr>
    <w:tblPr>
      <w:tblStyleRowBandSize w:val="1"/>
      <w:tblStyleColBandSize w:val="1"/>
      <w:tblBorders>
        <w:top w:val="single" w:sz="4" w:space="0" w:color="FFC4E1" w:themeColor="accent4" w:themeTint="99"/>
        <w:left w:val="single" w:sz="4" w:space="0" w:color="FFC4E1" w:themeColor="accent4" w:themeTint="99"/>
        <w:bottom w:val="single" w:sz="4" w:space="0" w:color="FFC4E1" w:themeColor="accent4" w:themeTint="99"/>
        <w:right w:val="single" w:sz="4" w:space="0" w:color="FFC4E1" w:themeColor="accent4" w:themeTint="99"/>
        <w:insideH w:val="single" w:sz="4" w:space="0" w:color="FFC4E1" w:themeColor="accent4" w:themeTint="99"/>
        <w:insideV w:val="single" w:sz="4" w:space="0" w:color="FFC4E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BF5" w:themeFill="accent4" w:themeFillTint="33"/>
      </w:tcPr>
    </w:tblStylePr>
    <w:tblStylePr w:type="band1Horz">
      <w:tblPr/>
      <w:tcPr>
        <w:shd w:val="clear" w:color="auto" w:fill="FFEBF5" w:themeFill="accent4" w:themeFillTint="33"/>
      </w:tcPr>
    </w:tblStylePr>
    <w:tblStylePr w:type="neCell">
      <w:tblPr/>
      <w:tcPr>
        <w:tcBorders>
          <w:bottom w:val="single" w:sz="4" w:space="0" w:color="FFC4E1" w:themeColor="accent4" w:themeTint="99"/>
        </w:tcBorders>
      </w:tcPr>
    </w:tblStylePr>
    <w:tblStylePr w:type="nwCell">
      <w:tblPr/>
      <w:tcPr>
        <w:tcBorders>
          <w:bottom w:val="single" w:sz="4" w:space="0" w:color="FFC4E1" w:themeColor="accent4" w:themeTint="99"/>
        </w:tcBorders>
      </w:tcPr>
    </w:tblStylePr>
    <w:tblStylePr w:type="seCell">
      <w:tblPr/>
      <w:tcPr>
        <w:tcBorders>
          <w:top w:val="single" w:sz="4" w:space="0" w:color="FFC4E1" w:themeColor="accent4" w:themeTint="99"/>
        </w:tcBorders>
      </w:tcPr>
    </w:tblStylePr>
    <w:tblStylePr w:type="swCell">
      <w:tblPr/>
      <w:tcPr>
        <w:tcBorders>
          <w:top w:val="single" w:sz="4" w:space="0" w:color="FFC4E1" w:themeColor="accent4" w:themeTint="99"/>
        </w:tcBorders>
      </w:tcPr>
    </w:tblStylePr>
  </w:style>
  <w:style w:type="table" w:styleId="GridTable7Colorful-Accent5">
    <w:name w:val="Grid Table 7 Colorful Accent 5"/>
    <w:basedOn w:val="TableNormal"/>
    <w:uiPriority w:val="52"/>
    <w:semiHidden/>
    <w:rsid w:val="0058629F"/>
    <w:pPr>
      <w:spacing w:line="240" w:lineRule="auto"/>
    </w:pPr>
    <w:rPr>
      <w:color w:val="2870FF" w:themeColor="accent5" w:themeShade="BF"/>
    </w:rPr>
    <w:tblPr>
      <w:tblStyleRowBandSize w:val="1"/>
      <w:tblStyleColBandSize w:val="1"/>
      <w:tblBorders>
        <w:top w:val="single" w:sz="4" w:space="0" w:color="BAD1FF" w:themeColor="accent5" w:themeTint="99"/>
        <w:left w:val="single" w:sz="4" w:space="0" w:color="BAD1FF" w:themeColor="accent5" w:themeTint="99"/>
        <w:bottom w:val="single" w:sz="4" w:space="0" w:color="BAD1FF" w:themeColor="accent5" w:themeTint="99"/>
        <w:right w:val="single" w:sz="4" w:space="0" w:color="BAD1FF" w:themeColor="accent5" w:themeTint="99"/>
        <w:insideH w:val="single" w:sz="4" w:space="0" w:color="BAD1FF" w:themeColor="accent5" w:themeTint="99"/>
        <w:insideV w:val="single" w:sz="4" w:space="0" w:color="BAD1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FFF" w:themeFill="accent5" w:themeFillTint="33"/>
      </w:tcPr>
    </w:tblStylePr>
    <w:tblStylePr w:type="band1Horz">
      <w:tblPr/>
      <w:tcPr>
        <w:shd w:val="clear" w:color="auto" w:fill="E8EFFF" w:themeFill="accent5" w:themeFillTint="33"/>
      </w:tcPr>
    </w:tblStylePr>
    <w:tblStylePr w:type="neCell">
      <w:tblPr/>
      <w:tcPr>
        <w:tcBorders>
          <w:bottom w:val="single" w:sz="4" w:space="0" w:color="BAD1FF" w:themeColor="accent5" w:themeTint="99"/>
        </w:tcBorders>
      </w:tcPr>
    </w:tblStylePr>
    <w:tblStylePr w:type="nwCell">
      <w:tblPr/>
      <w:tcPr>
        <w:tcBorders>
          <w:bottom w:val="single" w:sz="4" w:space="0" w:color="BAD1FF" w:themeColor="accent5" w:themeTint="99"/>
        </w:tcBorders>
      </w:tcPr>
    </w:tblStylePr>
    <w:tblStylePr w:type="seCell">
      <w:tblPr/>
      <w:tcPr>
        <w:tcBorders>
          <w:top w:val="single" w:sz="4" w:space="0" w:color="BAD1FF" w:themeColor="accent5" w:themeTint="99"/>
        </w:tcBorders>
      </w:tcPr>
    </w:tblStylePr>
    <w:tblStylePr w:type="swCell">
      <w:tblPr/>
      <w:tcPr>
        <w:tcBorders>
          <w:top w:val="single" w:sz="4" w:space="0" w:color="BAD1FF" w:themeColor="accent5" w:themeTint="99"/>
        </w:tcBorders>
      </w:tcPr>
    </w:tblStylePr>
  </w:style>
  <w:style w:type="table" w:styleId="GridTable7Colorful-Accent6">
    <w:name w:val="Grid Table 7 Colorful Accent 6"/>
    <w:basedOn w:val="TableNormal"/>
    <w:uiPriority w:val="52"/>
    <w:semiHidden/>
    <w:rsid w:val="0058629F"/>
    <w:pPr>
      <w:spacing w:line="240" w:lineRule="auto"/>
    </w:pPr>
    <w:rPr>
      <w:color w:val="6596FF" w:themeColor="accent6" w:themeShade="BF"/>
    </w:rPr>
    <w:tblPr>
      <w:tblStyleRowBandSize w:val="1"/>
      <w:tblStyleColBandSize w:val="1"/>
      <w:tblBorders>
        <w:top w:val="single" w:sz="4" w:space="0" w:color="EAF0FF" w:themeColor="accent6" w:themeTint="99"/>
        <w:left w:val="single" w:sz="4" w:space="0" w:color="EAF0FF" w:themeColor="accent6" w:themeTint="99"/>
        <w:bottom w:val="single" w:sz="4" w:space="0" w:color="EAF0FF" w:themeColor="accent6" w:themeTint="99"/>
        <w:right w:val="single" w:sz="4" w:space="0" w:color="EAF0FF" w:themeColor="accent6" w:themeTint="99"/>
        <w:insideH w:val="single" w:sz="4" w:space="0" w:color="EAF0FF" w:themeColor="accent6" w:themeTint="99"/>
        <w:insideV w:val="single" w:sz="4" w:space="0" w:color="EAF0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F" w:themeFill="accent6" w:themeFillTint="33"/>
      </w:tcPr>
    </w:tblStylePr>
    <w:tblStylePr w:type="band1Horz">
      <w:tblPr/>
      <w:tcPr>
        <w:shd w:val="clear" w:color="auto" w:fill="F8FAFF" w:themeFill="accent6" w:themeFillTint="33"/>
      </w:tcPr>
    </w:tblStylePr>
    <w:tblStylePr w:type="neCell">
      <w:tblPr/>
      <w:tcPr>
        <w:tcBorders>
          <w:bottom w:val="single" w:sz="4" w:space="0" w:color="EAF0FF" w:themeColor="accent6" w:themeTint="99"/>
        </w:tcBorders>
      </w:tcPr>
    </w:tblStylePr>
    <w:tblStylePr w:type="nwCell">
      <w:tblPr/>
      <w:tcPr>
        <w:tcBorders>
          <w:bottom w:val="single" w:sz="4" w:space="0" w:color="EAF0FF" w:themeColor="accent6" w:themeTint="99"/>
        </w:tcBorders>
      </w:tcPr>
    </w:tblStylePr>
    <w:tblStylePr w:type="seCell">
      <w:tblPr/>
      <w:tcPr>
        <w:tcBorders>
          <w:top w:val="single" w:sz="4" w:space="0" w:color="EAF0FF" w:themeColor="accent6" w:themeTint="99"/>
        </w:tcBorders>
      </w:tcPr>
    </w:tblStylePr>
    <w:tblStylePr w:type="swCell">
      <w:tblPr/>
      <w:tcPr>
        <w:tcBorders>
          <w:top w:val="single" w:sz="4" w:space="0" w:color="EAF0FF" w:themeColor="accent6" w:themeTint="99"/>
        </w:tcBorders>
      </w:tcPr>
    </w:tblStylePr>
  </w:style>
  <w:style w:type="table" w:styleId="LightGrid">
    <w:name w:val="Light Grid"/>
    <w:basedOn w:val="TableNormal"/>
    <w:uiPriority w:val="62"/>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pPr>
      <w:spacing w:line="240" w:lineRule="auto"/>
    </w:pPr>
    <w:tblPr>
      <w:tblStyleRowBandSize w:val="1"/>
      <w:tblStyleColBandSize w:val="1"/>
      <w:tblBorders>
        <w:top w:val="single" w:sz="8" w:space="0" w:color="9ACE6E" w:themeColor="accent1"/>
        <w:left w:val="single" w:sz="8" w:space="0" w:color="9ACE6E" w:themeColor="accent1"/>
        <w:bottom w:val="single" w:sz="8" w:space="0" w:color="9ACE6E" w:themeColor="accent1"/>
        <w:right w:val="single" w:sz="8" w:space="0" w:color="9ACE6E" w:themeColor="accent1"/>
        <w:insideH w:val="single" w:sz="8" w:space="0" w:color="9ACE6E" w:themeColor="accent1"/>
        <w:insideV w:val="single" w:sz="8" w:space="0" w:color="9ACE6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CE6E" w:themeColor="accent1"/>
          <w:left w:val="single" w:sz="8" w:space="0" w:color="9ACE6E" w:themeColor="accent1"/>
          <w:bottom w:val="single" w:sz="18" w:space="0" w:color="9ACE6E" w:themeColor="accent1"/>
          <w:right w:val="single" w:sz="8" w:space="0" w:color="9ACE6E" w:themeColor="accent1"/>
          <w:insideH w:val="nil"/>
          <w:insideV w:val="single" w:sz="8" w:space="0" w:color="9ACE6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CE6E" w:themeColor="accent1"/>
          <w:left w:val="single" w:sz="8" w:space="0" w:color="9ACE6E" w:themeColor="accent1"/>
          <w:bottom w:val="single" w:sz="8" w:space="0" w:color="9ACE6E" w:themeColor="accent1"/>
          <w:right w:val="single" w:sz="8" w:space="0" w:color="9ACE6E" w:themeColor="accent1"/>
          <w:insideH w:val="nil"/>
          <w:insideV w:val="single" w:sz="8" w:space="0" w:color="9ACE6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CE6E" w:themeColor="accent1"/>
          <w:left w:val="single" w:sz="8" w:space="0" w:color="9ACE6E" w:themeColor="accent1"/>
          <w:bottom w:val="single" w:sz="8" w:space="0" w:color="9ACE6E" w:themeColor="accent1"/>
          <w:right w:val="single" w:sz="8" w:space="0" w:color="9ACE6E" w:themeColor="accent1"/>
        </w:tcBorders>
      </w:tcPr>
    </w:tblStylePr>
    <w:tblStylePr w:type="band1Vert">
      <w:tblPr/>
      <w:tcPr>
        <w:tcBorders>
          <w:top w:val="single" w:sz="8" w:space="0" w:color="9ACE6E" w:themeColor="accent1"/>
          <w:left w:val="single" w:sz="8" w:space="0" w:color="9ACE6E" w:themeColor="accent1"/>
          <w:bottom w:val="single" w:sz="8" w:space="0" w:color="9ACE6E" w:themeColor="accent1"/>
          <w:right w:val="single" w:sz="8" w:space="0" w:color="9ACE6E" w:themeColor="accent1"/>
        </w:tcBorders>
        <w:shd w:val="clear" w:color="auto" w:fill="E5F3DB" w:themeFill="accent1" w:themeFillTint="3F"/>
      </w:tcPr>
    </w:tblStylePr>
    <w:tblStylePr w:type="band1Horz">
      <w:tblPr/>
      <w:tcPr>
        <w:tcBorders>
          <w:top w:val="single" w:sz="8" w:space="0" w:color="9ACE6E" w:themeColor="accent1"/>
          <w:left w:val="single" w:sz="8" w:space="0" w:color="9ACE6E" w:themeColor="accent1"/>
          <w:bottom w:val="single" w:sz="8" w:space="0" w:color="9ACE6E" w:themeColor="accent1"/>
          <w:right w:val="single" w:sz="8" w:space="0" w:color="9ACE6E" w:themeColor="accent1"/>
          <w:insideV w:val="single" w:sz="8" w:space="0" w:color="9ACE6E" w:themeColor="accent1"/>
        </w:tcBorders>
        <w:shd w:val="clear" w:color="auto" w:fill="E5F3DB" w:themeFill="accent1" w:themeFillTint="3F"/>
      </w:tcPr>
    </w:tblStylePr>
    <w:tblStylePr w:type="band2Horz">
      <w:tblPr/>
      <w:tcPr>
        <w:tcBorders>
          <w:top w:val="single" w:sz="8" w:space="0" w:color="9ACE6E" w:themeColor="accent1"/>
          <w:left w:val="single" w:sz="8" w:space="0" w:color="9ACE6E" w:themeColor="accent1"/>
          <w:bottom w:val="single" w:sz="8" w:space="0" w:color="9ACE6E" w:themeColor="accent1"/>
          <w:right w:val="single" w:sz="8" w:space="0" w:color="9ACE6E" w:themeColor="accent1"/>
          <w:insideV w:val="single" w:sz="8" w:space="0" w:color="9ACE6E" w:themeColor="accent1"/>
        </w:tcBorders>
      </w:tcPr>
    </w:tblStylePr>
  </w:style>
  <w:style w:type="table" w:styleId="LightGrid-Accent2">
    <w:name w:val="Light Grid Accent 2"/>
    <w:basedOn w:val="TableNormal"/>
    <w:uiPriority w:val="62"/>
    <w:semiHidden/>
    <w:rsid w:val="0058629F"/>
    <w:pPr>
      <w:spacing w:line="240" w:lineRule="auto"/>
    </w:pPr>
    <w:tblPr>
      <w:tblStyleRowBandSize w:val="1"/>
      <w:tblStyleColBandSize w:val="1"/>
      <w:tblBorders>
        <w:top w:val="single" w:sz="8" w:space="0" w:color="FFA69E" w:themeColor="accent2"/>
        <w:left w:val="single" w:sz="8" w:space="0" w:color="FFA69E" w:themeColor="accent2"/>
        <w:bottom w:val="single" w:sz="8" w:space="0" w:color="FFA69E" w:themeColor="accent2"/>
        <w:right w:val="single" w:sz="8" w:space="0" w:color="FFA69E" w:themeColor="accent2"/>
        <w:insideH w:val="single" w:sz="8" w:space="0" w:color="FFA69E" w:themeColor="accent2"/>
        <w:insideV w:val="single" w:sz="8" w:space="0" w:color="FFA69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69E" w:themeColor="accent2"/>
          <w:left w:val="single" w:sz="8" w:space="0" w:color="FFA69E" w:themeColor="accent2"/>
          <w:bottom w:val="single" w:sz="18" w:space="0" w:color="FFA69E" w:themeColor="accent2"/>
          <w:right w:val="single" w:sz="8" w:space="0" w:color="FFA69E" w:themeColor="accent2"/>
          <w:insideH w:val="nil"/>
          <w:insideV w:val="single" w:sz="8" w:space="0" w:color="FFA69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69E" w:themeColor="accent2"/>
          <w:left w:val="single" w:sz="8" w:space="0" w:color="FFA69E" w:themeColor="accent2"/>
          <w:bottom w:val="single" w:sz="8" w:space="0" w:color="FFA69E" w:themeColor="accent2"/>
          <w:right w:val="single" w:sz="8" w:space="0" w:color="FFA69E" w:themeColor="accent2"/>
          <w:insideH w:val="nil"/>
          <w:insideV w:val="single" w:sz="8" w:space="0" w:color="FFA69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69E" w:themeColor="accent2"/>
          <w:left w:val="single" w:sz="8" w:space="0" w:color="FFA69E" w:themeColor="accent2"/>
          <w:bottom w:val="single" w:sz="8" w:space="0" w:color="FFA69E" w:themeColor="accent2"/>
          <w:right w:val="single" w:sz="8" w:space="0" w:color="FFA69E" w:themeColor="accent2"/>
        </w:tcBorders>
      </w:tcPr>
    </w:tblStylePr>
    <w:tblStylePr w:type="band1Vert">
      <w:tblPr/>
      <w:tcPr>
        <w:tcBorders>
          <w:top w:val="single" w:sz="8" w:space="0" w:color="FFA69E" w:themeColor="accent2"/>
          <w:left w:val="single" w:sz="8" w:space="0" w:color="FFA69E" w:themeColor="accent2"/>
          <w:bottom w:val="single" w:sz="8" w:space="0" w:color="FFA69E" w:themeColor="accent2"/>
          <w:right w:val="single" w:sz="8" w:space="0" w:color="FFA69E" w:themeColor="accent2"/>
        </w:tcBorders>
        <w:shd w:val="clear" w:color="auto" w:fill="FFE8E7" w:themeFill="accent2" w:themeFillTint="3F"/>
      </w:tcPr>
    </w:tblStylePr>
    <w:tblStylePr w:type="band1Horz">
      <w:tblPr/>
      <w:tcPr>
        <w:tcBorders>
          <w:top w:val="single" w:sz="8" w:space="0" w:color="FFA69E" w:themeColor="accent2"/>
          <w:left w:val="single" w:sz="8" w:space="0" w:color="FFA69E" w:themeColor="accent2"/>
          <w:bottom w:val="single" w:sz="8" w:space="0" w:color="FFA69E" w:themeColor="accent2"/>
          <w:right w:val="single" w:sz="8" w:space="0" w:color="FFA69E" w:themeColor="accent2"/>
          <w:insideV w:val="single" w:sz="8" w:space="0" w:color="FFA69E" w:themeColor="accent2"/>
        </w:tcBorders>
        <w:shd w:val="clear" w:color="auto" w:fill="FFE8E7" w:themeFill="accent2" w:themeFillTint="3F"/>
      </w:tcPr>
    </w:tblStylePr>
    <w:tblStylePr w:type="band2Horz">
      <w:tblPr/>
      <w:tcPr>
        <w:tcBorders>
          <w:top w:val="single" w:sz="8" w:space="0" w:color="FFA69E" w:themeColor="accent2"/>
          <w:left w:val="single" w:sz="8" w:space="0" w:color="FFA69E" w:themeColor="accent2"/>
          <w:bottom w:val="single" w:sz="8" w:space="0" w:color="FFA69E" w:themeColor="accent2"/>
          <w:right w:val="single" w:sz="8" w:space="0" w:color="FFA69E" w:themeColor="accent2"/>
          <w:insideV w:val="single" w:sz="8" w:space="0" w:color="FFA69E" w:themeColor="accent2"/>
        </w:tcBorders>
      </w:tcPr>
    </w:tblStylePr>
  </w:style>
  <w:style w:type="table" w:styleId="LightGrid-Accent3">
    <w:name w:val="Light Grid Accent 3"/>
    <w:basedOn w:val="TableNormal"/>
    <w:uiPriority w:val="62"/>
    <w:semiHidden/>
    <w:rsid w:val="0058629F"/>
    <w:pPr>
      <w:spacing w:line="240" w:lineRule="auto"/>
    </w:pPr>
    <w:tblPr>
      <w:tblStyleRowBandSize w:val="1"/>
      <w:tblStyleColBandSize w:val="1"/>
      <w:tblBorders>
        <w:top w:val="single" w:sz="8" w:space="0" w:color="FFC759" w:themeColor="accent3"/>
        <w:left w:val="single" w:sz="8" w:space="0" w:color="FFC759" w:themeColor="accent3"/>
        <w:bottom w:val="single" w:sz="8" w:space="0" w:color="FFC759" w:themeColor="accent3"/>
        <w:right w:val="single" w:sz="8" w:space="0" w:color="FFC759" w:themeColor="accent3"/>
        <w:insideH w:val="single" w:sz="8" w:space="0" w:color="FFC759" w:themeColor="accent3"/>
        <w:insideV w:val="single" w:sz="8" w:space="0" w:color="FFC7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759" w:themeColor="accent3"/>
          <w:left w:val="single" w:sz="8" w:space="0" w:color="FFC759" w:themeColor="accent3"/>
          <w:bottom w:val="single" w:sz="18" w:space="0" w:color="FFC759" w:themeColor="accent3"/>
          <w:right w:val="single" w:sz="8" w:space="0" w:color="FFC759" w:themeColor="accent3"/>
          <w:insideH w:val="nil"/>
          <w:insideV w:val="single" w:sz="8" w:space="0" w:color="FFC7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759" w:themeColor="accent3"/>
          <w:left w:val="single" w:sz="8" w:space="0" w:color="FFC759" w:themeColor="accent3"/>
          <w:bottom w:val="single" w:sz="8" w:space="0" w:color="FFC759" w:themeColor="accent3"/>
          <w:right w:val="single" w:sz="8" w:space="0" w:color="FFC759" w:themeColor="accent3"/>
          <w:insideH w:val="nil"/>
          <w:insideV w:val="single" w:sz="8" w:space="0" w:color="FFC7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759" w:themeColor="accent3"/>
          <w:left w:val="single" w:sz="8" w:space="0" w:color="FFC759" w:themeColor="accent3"/>
          <w:bottom w:val="single" w:sz="8" w:space="0" w:color="FFC759" w:themeColor="accent3"/>
          <w:right w:val="single" w:sz="8" w:space="0" w:color="FFC759" w:themeColor="accent3"/>
        </w:tcBorders>
      </w:tcPr>
    </w:tblStylePr>
    <w:tblStylePr w:type="band1Vert">
      <w:tblPr/>
      <w:tcPr>
        <w:tcBorders>
          <w:top w:val="single" w:sz="8" w:space="0" w:color="FFC759" w:themeColor="accent3"/>
          <w:left w:val="single" w:sz="8" w:space="0" w:color="FFC759" w:themeColor="accent3"/>
          <w:bottom w:val="single" w:sz="8" w:space="0" w:color="FFC759" w:themeColor="accent3"/>
          <w:right w:val="single" w:sz="8" w:space="0" w:color="FFC759" w:themeColor="accent3"/>
        </w:tcBorders>
        <w:shd w:val="clear" w:color="auto" w:fill="FFF0D5" w:themeFill="accent3" w:themeFillTint="3F"/>
      </w:tcPr>
    </w:tblStylePr>
    <w:tblStylePr w:type="band1Horz">
      <w:tblPr/>
      <w:tcPr>
        <w:tcBorders>
          <w:top w:val="single" w:sz="8" w:space="0" w:color="FFC759" w:themeColor="accent3"/>
          <w:left w:val="single" w:sz="8" w:space="0" w:color="FFC759" w:themeColor="accent3"/>
          <w:bottom w:val="single" w:sz="8" w:space="0" w:color="FFC759" w:themeColor="accent3"/>
          <w:right w:val="single" w:sz="8" w:space="0" w:color="FFC759" w:themeColor="accent3"/>
          <w:insideV w:val="single" w:sz="8" w:space="0" w:color="FFC759" w:themeColor="accent3"/>
        </w:tcBorders>
        <w:shd w:val="clear" w:color="auto" w:fill="FFF0D5" w:themeFill="accent3" w:themeFillTint="3F"/>
      </w:tcPr>
    </w:tblStylePr>
    <w:tblStylePr w:type="band2Horz">
      <w:tblPr/>
      <w:tcPr>
        <w:tcBorders>
          <w:top w:val="single" w:sz="8" w:space="0" w:color="FFC759" w:themeColor="accent3"/>
          <w:left w:val="single" w:sz="8" w:space="0" w:color="FFC759" w:themeColor="accent3"/>
          <w:bottom w:val="single" w:sz="8" w:space="0" w:color="FFC759" w:themeColor="accent3"/>
          <w:right w:val="single" w:sz="8" w:space="0" w:color="FFC759" w:themeColor="accent3"/>
          <w:insideV w:val="single" w:sz="8" w:space="0" w:color="FFC759" w:themeColor="accent3"/>
        </w:tcBorders>
      </w:tcPr>
    </w:tblStylePr>
  </w:style>
  <w:style w:type="table" w:styleId="LightGrid-Accent4">
    <w:name w:val="Light Grid Accent 4"/>
    <w:basedOn w:val="TableNormal"/>
    <w:uiPriority w:val="62"/>
    <w:semiHidden/>
    <w:rsid w:val="0058629F"/>
    <w:pPr>
      <w:spacing w:line="240" w:lineRule="auto"/>
    </w:pPr>
    <w:tblPr>
      <w:tblStyleRowBandSize w:val="1"/>
      <w:tblStyleColBandSize w:val="1"/>
      <w:tblBorders>
        <w:top w:val="single" w:sz="8" w:space="0" w:color="FF9DCE" w:themeColor="accent4"/>
        <w:left w:val="single" w:sz="8" w:space="0" w:color="FF9DCE" w:themeColor="accent4"/>
        <w:bottom w:val="single" w:sz="8" w:space="0" w:color="FF9DCE" w:themeColor="accent4"/>
        <w:right w:val="single" w:sz="8" w:space="0" w:color="FF9DCE" w:themeColor="accent4"/>
        <w:insideH w:val="single" w:sz="8" w:space="0" w:color="FF9DCE" w:themeColor="accent4"/>
        <w:insideV w:val="single" w:sz="8" w:space="0" w:color="FF9DC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DCE" w:themeColor="accent4"/>
          <w:left w:val="single" w:sz="8" w:space="0" w:color="FF9DCE" w:themeColor="accent4"/>
          <w:bottom w:val="single" w:sz="18" w:space="0" w:color="FF9DCE" w:themeColor="accent4"/>
          <w:right w:val="single" w:sz="8" w:space="0" w:color="FF9DCE" w:themeColor="accent4"/>
          <w:insideH w:val="nil"/>
          <w:insideV w:val="single" w:sz="8" w:space="0" w:color="FF9DC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DCE" w:themeColor="accent4"/>
          <w:left w:val="single" w:sz="8" w:space="0" w:color="FF9DCE" w:themeColor="accent4"/>
          <w:bottom w:val="single" w:sz="8" w:space="0" w:color="FF9DCE" w:themeColor="accent4"/>
          <w:right w:val="single" w:sz="8" w:space="0" w:color="FF9DCE" w:themeColor="accent4"/>
          <w:insideH w:val="nil"/>
          <w:insideV w:val="single" w:sz="8" w:space="0" w:color="FF9DC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DCE" w:themeColor="accent4"/>
          <w:left w:val="single" w:sz="8" w:space="0" w:color="FF9DCE" w:themeColor="accent4"/>
          <w:bottom w:val="single" w:sz="8" w:space="0" w:color="FF9DCE" w:themeColor="accent4"/>
          <w:right w:val="single" w:sz="8" w:space="0" w:color="FF9DCE" w:themeColor="accent4"/>
        </w:tcBorders>
      </w:tcPr>
    </w:tblStylePr>
    <w:tblStylePr w:type="band1Vert">
      <w:tblPr/>
      <w:tcPr>
        <w:tcBorders>
          <w:top w:val="single" w:sz="8" w:space="0" w:color="FF9DCE" w:themeColor="accent4"/>
          <w:left w:val="single" w:sz="8" w:space="0" w:color="FF9DCE" w:themeColor="accent4"/>
          <w:bottom w:val="single" w:sz="8" w:space="0" w:color="FF9DCE" w:themeColor="accent4"/>
          <w:right w:val="single" w:sz="8" w:space="0" w:color="FF9DCE" w:themeColor="accent4"/>
        </w:tcBorders>
        <w:shd w:val="clear" w:color="auto" w:fill="FFE6F2" w:themeFill="accent4" w:themeFillTint="3F"/>
      </w:tcPr>
    </w:tblStylePr>
    <w:tblStylePr w:type="band1Horz">
      <w:tblPr/>
      <w:tcPr>
        <w:tcBorders>
          <w:top w:val="single" w:sz="8" w:space="0" w:color="FF9DCE" w:themeColor="accent4"/>
          <w:left w:val="single" w:sz="8" w:space="0" w:color="FF9DCE" w:themeColor="accent4"/>
          <w:bottom w:val="single" w:sz="8" w:space="0" w:color="FF9DCE" w:themeColor="accent4"/>
          <w:right w:val="single" w:sz="8" w:space="0" w:color="FF9DCE" w:themeColor="accent4"/>
          <w:insideV w:val="single" w:sz="8" w:space="0" w:color="FF9DCE" w:themeColor="accent4"/>
        </w:tcBorders>
        <w:shd w:val="clear" w:color="auto" w:fill="FFE6F2" w:themeFill="accent4" w:themeFillTint="3F"/>
      </w:tcPr>
    </w:tblStylePr>
    <w:tblStylePr w:type="band2Horz">
      <w:tblPr/>
      <w:tcPr>
        <w:tcBorders>
          <w:top w:val="single" w:sz="8" w:space="0" w:color="FF9DCE" w:themeColor="accent4"/>
          <w:left w:val="single" w:sz="8" w:space="0" w:color="FF9DCE" w:themeColor="accent4"/>
          <w:bottom w:val="single" w:sz="8" w:space="0" w:color="FF9DCE" w:themeColor="accent4"/>
          <w:right w:val="single" w:sz="8" w:space="0" w:color="FF9DCE" w:themeColor="accent4"/>
          <w:insideV w:val="single" w:sz="8" w:space="0" w:color="FF9DCE" w:themeColor="accent4"/>
        </w:tcBorders>
      </w:tcPr>
    </w:tblStylePr>
  </w:style>
  <w:style w:type="table" w:styleId="LightGrid-Accent5">
    <w:name w:val="Light Grid Accent 5"/>
    <w:basedOn w:val="TableNormal"/>
    <w:uiPriority w:val="62"/>
    <w:semiHidden/>
    <w:rsid w:val="0058629F"/>
    <w:pPr>
      <w:spacing w:line="240" w:lineRule="auto"/>
    </w:pPr>
    <w:tblPr>
      <w:tblStyleRowBandSize w:val="1"/>
      <w:tblStyleColBandSize w:val="1"/>
      <w:tblBorders>
        <w:top w:val="single" w:sz="8" w:space="0" w:color="8CB3FF" w:themeColor="accent5"/>
        <w:left w:val="single" w:sz="8" w:space="0" w:color="8CB3FF" w:themeColor="accent5"/>
        <w:bottom w:val="single" w:sz="8" w:space="0" w:color="8CB3FF" w:themeColor="accent5"/>
        <w:right w:val="single" w:sz="8" w:space="0" w:color="8CB3FF" w:themeColor="accent5"/>
        <w:insideH w:val="single" w:sz="8" w:space="0" w:color="8CB3FF" w:themeColor="accent5"/>
        <w:insideV w:val="single" w:sz="8" w:space="0" w:color="8CB3F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CB3FF" w:themeColor="accent5"/>
          <w:left w:val="single" w:sz="8" w:space="0" w:color="8CB3FF" w:themeColor="accent5"/>
          <w:bottom w:val="single" w:sz="18" w:space="0" w:color="8CB3FF" w:themeColor="accent5"/>
          <w:right w:val="single" w:sz="8" w:space="0" w:color="8CB3FF" w:themeColor="accent5"/>
          <w:insideH w:val="nil"/>
          <w:insideV w:val="single" w:sz="8" w:space="0" w:color="8CB3F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CB3FF" w:themeColor="accent5"/>
          <w:left w:val="single" w:sz="8" w:space="0" w:color="8CB3FF" w:themeColor="accent5"/>
          <w:bottom w:val="single" w:sz="8" w:space="0" w:color="8CB3FF" w:themeColor="accent5"/>
          <w:right w:val="single" w:sz="8" w:space="0" w:color="8CB3FF" w:themeColor="accent5"/>
          <w:insideH w:val="nil"/>
          <w:insideV w:val="single" w:sz="8" w:space="0" w:color="8CB3F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CB3FF" w:themeColor="accent5"/>
          <w:left w:val="single" w:sz="8" w:space="0" w:color="8CB3FF" w:themeColor="accent5"/>
          <w:bottom w:val="single" w:sz="8" w:space="0" w:color="8CB3FF" w:themeColor="accent5"/>
          <w:right w:val="single" w:sz="8" w:space="0" w:color="8CB3FF" w:themeColor="accent5"/>
        </w:tcBorders>
      </w:tcPr>
    </w:tblStylePr>
    <w:tblStylePr w:type="band1Vert">
      <w:tblPr/>
      <w:tcPr>
        <w:tcBorders>
          <w:top w:val="single" w:sz="8" w:space="0" w:color="8CB3FF" w:themeColor="accent5"/>
          <w:left w:val="single" w:sz="8" w:space="0" w:color="8CB3FF" w:themeColor="accent5"/>
          <w:bottom w:val="single" w:sz="8" w:space="0" w:color="8CB3FF" w:themeColor="accent5"/>
          <w:right w:val="single" w:sz="8" w:space="0" w:color="8CB3FF" w:themeColor="accent5"/>
        </w:tcBorders>
        <w:shd w:val="clear" w:color="auto" w:fill="E2ECFF" w:themeFill="accent5" w:themeFillTint="3F"/>
      </w:tcPr>
    </w:tblStylePr>
    <w:tblStylePr w:type="band1Horz">
      <w:tblPr/>
      <w:tcPr>
        <w:tcBorders>
          <w:top w:val="single" w:sz="8" w:space="0" w:color="8CB3FF" w:themeColor="accent5"/>
          <w:left w:val="single" w:sz="8" w:space="0" w:color="8CB3FF" w:themeColor="accent5"/>
          <w:bottom w:val="single" w:sz="8" w:space="0" w:color="8CB3FF" w:themeColor="accent5"/>
          <w:right w:val="single" w:sz="8" w:space="0" w:color="8CB3FF" w:themeColor="accent5"/>
          <w:insideV w:val="single" w:sz="8" w:space="0" w:color="8CB3FF" w:themeColor="accent5"/>
        </w:tcBorders>
        <w:shd w:val="clear" w:color="auto" w:fill="E2ECFF" w:themeFill="accent5" w:themeFillTint="3F"/>
      </w:tcPr>
    </w:tblStylePr>
    <w:tblStylePr w:type="band2Horz">
      <w:tblPr/>
      <w:tcPr>
        <w:tcBorders>
          <w:top w:val="single" w:sz="8" w:space="0" w:color="8CB3FF" w:themeColor="accent5"/>
          <w:left w:val="single" w:sz="8" w:space="0" w:color="8CB3FF" w:themeColor="accent5"/>
          <w:bottom w:val="single" w:sz="8" w:space="0" w:color="8CB3FF" w:themeColor="accent5"/>
          <w:right w:val="single" w:sz="8" w:space="0" w:color="8CB3FF" w:themeColor="accent5"/>
          <w:insideV w:val="single" w:sz="8" w:space="0" w:color="8CB3FF" w:themeColor="accent5"/>
        </w:tcBorders>
      </w:tcPr>
    </w:tblStylePr>
  </w:style>
  <w:style w:type="table" w:styleId="LightGrid-Accent6">
    <w:name w:val="Light Grid Accent 6"/>
    <w:basedOn w:val="TableNormal"/>
    <w:uiPriority w:val="62"/>
    <w:semiHidden/>
    <w:rsid w:val="0058629F"/>
    <w:pPr>
      <w:spacing w:line="240" w:lineRule="auto"/>
    </w:pPr>
    <w:tblPr>
      <w:tblStyleRowBandSize w:val="1"/>
      <w:tblStyleColBandSize w:val="1"/>
      <w:tblBorders>
        <w:top w:val="single" w:sz="8" w:space="0" w:color="DDE8FF" w:themeColor="accent6"/>
        <w:left w:val="single" w:sz="8" w:space="0" w:color="DDE8FF" w:themeColor="accent6"/>
        <w:bottom w:val="single" w:sz="8" w:space="0" w:color="DDE8FF" w:themeColor="accent6"/>
        <w:right w:val="single" w:sz="8" w:space="0" w:color="DDE8FF" w:themeColor="accent6"/>
        <w:insideH w:val="single" w:sz="8" w:space="0" w:color="DDE8FF" w:themeColor="accent6"/>
        <w:insideV w:val="single" w:sz="8" w:space="0" w:color="DDE8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E8FF" w:themeColor="accent6"/>
          <w:left w:val="single" w:sz="8" w:space="0" w:color="DDE8FF" w:themeColor="accent6"/>
          <w:bottom w:val="single" w:sz="18" w:space="0" w:color="DDE8FF" w:themeColor="accent6"/>
          <w:right w:val="single" w:sz="8" w:space="0" w:color="DDE8FF" w:themeColor="accent6"/>
          <w:insideH w:val="nil"/>
          <w:insideV w:val="single" w:sz="8" w:space="0" w:color="DDE8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E8FF" w:themeColor="accent6"/>
          <w:left w:val="single" w:sz="8" w:space="0" w:color="DDE8FF" w:themeColor="accent6"/>
          <w:bottom w:val="single" w:sz="8" w:space="0" w:color="DDE8FF" w:themeColor="accent6"/>
          <w:right w:val="single" w:sz="8" w:space="0" w:color="DDE8FF" w:themeColor="accent6"/>
          <w:insideH w:val="nil"/>
          <w:insideV w:val="single" w:sz="8" w:space="0" w:color="DDE8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E8FF" w:themeColor="accent6"/>
          <w:left w:val="single" w:sz="8" w:space="0" w:color="DDE8FF" w:themeColor="accent6"/>
          <w:bottom w:val="single" w:sz="8" w:space="0" w:color="DDE8FF" w:themeColor="accent6"/>
          <w:right w:val="single" w:sz="8" w:space="0" w:color="DDE8FF" w:themeColor="accent6"/>
        </w:tcBorders>
      </w:tcPr>
    </w:tblStylePr>
    <w:tblStylePr w:type="band1Vert">
      <w:tblPr/>
      <w:tcPr>
        <w:tcBorders>
          <w:top w:val="single" w:sz="8" w:space="0" w:color="DDE8FF" w:themeColor="accent6"/>
          <w:left w:val="single" w:sz="8" w:space="0" w:color="DDE8FF" w:themeColor="accent6"/>
          <w:bottom w:val="single" w:sz="8" w:space="0" w:color="DDE8FF" w:themeColor="accent6"/>
          <w:right w:val="single" w:sz="8" w:space="0" w:color="DDE8FF" w:themeColor="accent6"/>
        </w:tcBorders>
        <w:shd w:val="clear" w:color="auto" w:fill="F6F9FF" w:themeFill="accent6" w:themeFillTint="3F"/>
      </w:tcPr>
    </w:tblStylePr>
    <w:tblStylePr w:type="band1Horz">
      <w:tblPr/>
      <w:tcPr>
        <w:tcBorders>
          <w:top w:val="single" w:sz="8" w:space="0" w:color="DDE8FF" w:themeColor="accent6"/>
          <w:left w:val="single" w:sz="8" w:space="0" w:color="DDE8FF" w:themeColor="accent6"/>
          <w:bottom w:val="single" w:sz="8" w:space="0" w:color="DDE8FF" w:themeColor="accent6"/>
          <w:right w:val="single" w:sz="8" w:space="0" w:color="DDE8FF" w:themeColor="accent6"/>
          <w:insideV w:val="single" w:sz="8" w:space="0" w:color="DDE8FF" w:themeColor="accent6"/>
        </w:tcBorders>
        <w:shd w:val="clear" w:color="auto" w:fill="F6F9FF" w:themeFill="accent6" w:themeFillTint="3F"/>
      </w:tcPr>
    </w:tblStylePr>
    <w:tblStylePr w:type="band2Horz">
      <w:tblPr/>
      <w:tcPr>
        <w:tcBorders>
          <w:top w:val="single" w:sz="8" w:space="0" w:color="DDE8FF" w:themeColor="accent6"/>
          <w:left w:val="single" w:sz="8" w:space="0" w:color="DDE8FF" w:themeColor="accent6"/>
          <w:bottom w:val="single" w:sz="8" w:space="0" w:color="DDE8FF" w:themeColor="accent6"/>
          <w:right w:val="single" w:sz="8" w:space="0" w:color="DDE8FF" w:themeColor="accent6"/>
          <w:insideV w:val="single" w:sz="8" w:space="0" w:color="DDE8FF" w:themeColor="accent6"/>
        </w:tcBorders>
      </w:tcPr>
    </w:tblStylePr>
  </w:style>
  <w:style w:type="table" w:styleId="LightList">
    <w:name w:val="Light List"/>
    <w:basedOn w:val="TableNormal"/>
    <w:uiPriority w:val="61"/>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pPr>
      <w:spacing w:line="240" w:lineRule="auto"/>
    </w:pPr>
    <w:tblPr>
      <w:tblStyleRowBandSize w:val="1"/>
      <w:tblStyleColBandSize w:val="1"/>
      <w:tblBorders>
        <w:top w:val="single" w:sz="8" w:space="0" w:color="9ACE6E" w:themeColor="accent1"/>
        <w:left w:val="single" w:sz="8" w:space="0" w:color="9ACE6E" w:themeColor="accent1"/>
        <w:bottom w:val="single" w:sz="8" w:space="0" w:color="9ACE6E" w:themeColor="accent1"/>
        <w:right w:val="single" w:sz="8" w:space="0" w:color="9ACE6E" w:themeColor="accent1"/>
      </w:tblBorders>
    </w:tblPr>
    <w:tblStylePr w:type="firstRow">
      <w:pPr>
        <w:spacing w:before="0" w:after="0" w:line="240" w:lineRule="auto"/>
      </w:pPr>
      <w:rPr>
        <w:b/>
        <w:bCs/>
        <w:color w:val="FFFFFF" w:themeColor="background1"/>
      </w:rPr>
      <w:tblPr/>
      <w:tcPr>
        <w:shd w:val="clear" w:color="auto" w:fill="9ACE6E" w:themeFill="accent1"/>
      </w:tcPr>
    </w:tblStylePr>
    <w:tblStylePr w:type="lastRow">
      <w:pPr>
        <w:spacing w:before="0" w:after="0" w:line="240" w:lineRule="auto"/>
      </w:pPr>
      <w:rPr>
        <w:b/>
        <w:bCs/>
      </w:rPr>
      <w:tblPr/>
      <w:tcPr>
        <w:tcBorders>
          <w:top w:val="double" w:sz="6" w:space="0" w:color="9ACE6E" w:themeColor="accent1"/>
          <w:left w:val="single" w:sz="8" w:space="0" w:color="9ACE6E" w:themeColor="accent1"/>
          <w:bottom w:val="single" w:sz="8" w:space="0" w:color="9ACE6E" w:themeColor="accent1"/>
          <w:right w:val="single" w:sz="8" w:space="0" w:color="9ACE6E" w:themeColor="accent1"/>
        </w:tcBorders>
      </w:tcPr>
    </w:tblStylePr>
    <w:tblStylePr w:type="firstCol">
      <w:rPr>
        <w:b/>
        <w:bCs/>
      </w:rPr>
    </w:tblStylePr>
    <w:tblStylePr w:type="lastCol">
      <w:rPr>
        <w:b/>
        <w:bCs/>
      </w:rPr>
    </w:tblStylePr>
    <w:tblStylePr w:type="band1Vert">
      <w:tblPr/>
      <w:tcPr>
        <w:tcBorders>
          <w:top w:val="single" w:sz="8" w:space="0" w:color="9ACE6E" w:themeColor="accent1"/>
          <w:left w:val="single" w:sz="8" w:space="0" w:color="9ACE6E" w:themeColor="accent1"/>
          <w:bottom w:val="single" w:sz="8" w:space="0" w:color="9ACE6E" w:themeColor="accent1"/>
          <w:right w:val="single" w:sz="8" w:space="0" w:color="9ACE6E" w:themeColor="accent1"/>
        </w:tcBorders>
      </w:tcPr>
    </w:tblStylePr>
    <w:tblStylePr w:type="band1Horz">
      <w:tblPr/>
      <w:tcPr>
        <w:tcBorders>
          <w:top w:val="single" w:sz="8" w:space="0" w:color="9ACE6E" w:themeColor="accent1"/>
          <w:left w:val="single" w:sz="8" w:space="0" w:color="9ACE6E" w:themeColor="accent1"/>
          <w:bottom w:val="single" w:sz="8" w:space="0" w:color="9ACE6E" w:themeColor="accent1"/>
          <w:right w:val="single" w:sz="8" w:space="0" w:color="9ACE6E" w:themeColor="accent1"/>
        </w:tcBorders>
      </w:tcPr>
    </w:tblStylePr>
  </w:style>
  <w:style w:type="table" w:styleId="LightList-Accent2">
    <w:name w:val="Light List Accent 2"/>
    <w:basedOn w:val="TableNormal"/>
    <w:uiPriority w:val="61"/>
    <w:semiHidden/>
    <w:rsid w:val="0058629F"/>
    <w:pPr>
      <w:spacing w:line="240" w:lineRule="auto"/>
    </w:pPr>
    <w:tblPr>
      <w:tblStyleRowBandSize w:val="1"/>
      <w:tblStyleColBandSize w:val="1"/>
      <w:tblBorders>
        <w:top w:val="single" w:sz="8" w:space="0" w:color="FFA69E" w:themeColor="accent2"/>
        <w:left w:val="single" w:sz="8" w:space="0" w:color="FFA69E" w:themeColor="accent2"/>
        <w:bottom w:val="single" w:sz="8" w:space="0" w:color="FFA69E" w:themeColor="accent2"/>
        <w:right w:val="single" w:sz="8" w:space="0" w:color="FFA69E" w:themeColor="accent2"/>
      </w:tblBorders>
    </w:tblPr>
    <w:tblStylePr w:type="firstRow">
      <w:pPr>
        <w:spacing w:before="0" w:after="0" w:line="240" w:lineRule="auto"/>
      </w:pPr>
      <w:rPr>
        <w:b/>
        <w:bCs/>
        <w:color w:val="FFFFFF" w:themeColor="background1"/>
      </w:rPr>
      <w:tblPr/>
      <w:tcPr>
        <w:shd w:val="clear" w:color="auto" w:fill="FFA69E" w:themeFill="accent2"/>
      </w:tcPr>
    </w:tblStylePr>
    <w:tblStylePr w:type="lastRow">
      <w:pPr>
        <w:spacing w:before="0" w:after="0" w:line="240" w:lineRule="auto"/>
      </w:pPr>
      <w:rPr>
        <w:b/>
        <w:bCs/>
      </w:rPr>
      <w:tblPr/>
      <w:tcPr>
        <w:tcBorders>
          <w:top w:val="double" w:sz="6" w:space="0" w:color="FFA69E" w:themeColor="accent2"/>
          <w:left w:val="single" w:sz="8" w:space="0" w:color="FFA69E" w:themeColor="accent2"/>
          <w:bottom w:val="single" w:sz="8" w:space="0" w:color="FFA69E" w:themeColor="accent2"/>
          <w:right w:val="single" w:sz="8" w:space="0" w:color="FFA69E" w:themeColor="accent2"/>
        </w:tcBorders>
      </w:tcPr>
    </w:tblStylePr>
    <w:tblStylePr w:type="firstCol">
      <w:rPr>
        <w:b/>
        <w:bCs/>
      </w:rPr>
    </w:tblStylePr>
    <w:tblStylePr w:type="lastCol">
      <w:rPr>
        <w:b/>
        <w:bCs/>
      </w:rPr>
    </w:tblStylePr>
    <w:tblStylePr w:type="band1Vert">
      <w:tblPr/>
      <w:tcPr>
        <w:tcBorders>
          <w:top w:val="single" w:sz="8" w:space="0" w:color="FFA69E" w:themeColor="accent2"/>
          <w:left w:val="single" w:sz="8" w:space="0" w:color="FFA69E" w:themeColor="accent2"/>
          <w:bottom w:val="single" w:sz="8" w:space="0" w:color="FFA69E" w:themeColor="accent2"/>
          <w:right w:val="single" w:sz="8" w:space="0" w:color="FFA69E" w:themeColor="accent2"/>
        </w:tcBorders>
      </w:tcPr>
    </w:tblStylePr>
    <w:tblStylePr w:type="band1Horz">
      <w:tblPr/>
      <w:tcPr>
        <w:tcBorders>
          <w:top w:val="single" w:sz="8" w:space="0" w:color="FFA69E" w:themeColor="accent2"/>
          <w:left w:val="single" w:sz="8" w:space="0" w:color="FFA69E" w:themeColor="accent2"/>
          <w:bottom w:val="single" w:sz="8" w:space="0" w:color="FFA69E" w:themeColor="accent2"/>
          <w:right w:val="single" w:sz="8" w:space="0" w:color="FFA69E" w:themeColor="accent2"/>
        </w:tcBorders>
      </w:tcPr>
    </w:tblStylePr>
  </w:style>
  <w:style w:type="table" w:styleId="LightList-Accent3">
    <w:name w:val="Light List Accent 3"/>
    <w:basedOn w:val="TableNormal"/>
    <w:uiPriority w:val="61"/>
    <w:semiHidden/>
    <w:rsid w:val="0058629F"/>
    <w:pPr>
      <w:spacing w:line="240" w:lineRule="auto"/>
    </w:pPr>
    <w:tblPr>
      <w:tblStyleRowBandSize w:val="1"/>
      <w:tblStyleColBandSize w:val="1"/>
      <w:tblBorders>
        <w:top w:val="single" w:sz="8" w:space="0" w:color="FFC759" w:themeColor="accent3"/>
        <w:left w:val="single" w:sz="8" w:space="0" w:color="FFC759" w:themeColor="accent3"/>
        <w:bottom w:val="single" w:sz="8" w:space="0" w:color="FFC759" w:themeColor="accent3"/>
        <w:right w:val="single" w:sz="8" w:space="0" w:color="FFC759" w:themeColor="accent3"/>
      </w:tblBorders>
    </w:tblPr>
    <w:tblStylePr w:type="firstRow">
      <w:pPr>
        <w:spacing w:before="0" w:after="0" w:line="240" w:lineRule="auto"/>
      </w:pPr>
      <w:rPr>
        <w:b/>
        <w:bCs/>
        <w:color w:val="FFFFFF" w:themeColor="background1"/>
      </w:rPr>
      <w:tblPr/>
      <w:tcPr>
        <w:shd w:val="clear" w:color="auto" w:fill="FFC759" w:themeFill="accent3"/>
      </w:tcPr>
    </w:tblStylePr>
    <w:tblStylePr w:type="lastRow">
      <w:pPr>
        <w:spacing w:before="0" w:after="0" w:line="240" w:lineRule="auto"/>
      </w:pPr>
      <w:rPr>
        <w:b/>
        <w:bCs/>
      </w:rPr>
      <w:tblPr/>
      <w:tcPr>
        <w:tcBorders>
          <w:top w:val="double" w:sz="6" w:space="0" w:color="FFC759" w:themeColor="accent3"/>
          <w:left w:val="single" w:sz="8" w:space="0" w:color="FFC759" w:themeColor="accent3"/>
          <w:bottom w:val="single" w:sz="8" w:space="0" w:color="FFC759" w:themeColor="accent3"/>
          <w:right w:val="single" w:sz="8" w:space="0" w:color="FFC759" w:themeColor="accent3"/>
        </w:tcBorders>
      </w:tcPr>
    </w:tblStylePr>
    <w:tblStylePr w:type="firstCol">
      <w:rPr>
        <w:b/>
        <w:bCs/>
      </w:rPr>
    </w:tblStylePr>
    <w:tblStylePr w:type="lastCol">
      <w:rPr>
        <w:b/>
        <w:bCs/>
      </w:rPr>
    </w:tblStylePr>
    <w:tblStylePr w:type="band1Vert">
      <w:tblPr/>
      <w:tcPr>
        <w:tcBorders>
          <w:top w:val="single" w:sz="8" w:space="0" w:color="FFC759" w:themeColor="accent3"/>
          <w:left w:val="single" w:sz="8" w:space="0" w:color="FFC759" w:themeColor="accent3"/>
          <w:bottom w:val="single" w:sz="8" w:space="0" w:color="FFC759" w:themeColor="accent3"/>
          <w:right w:val="single" w:sz="8" w:space="0" w:color="FFC759" w:themeColor="accent3"/>
        </w:tcBorders>
      </w:tcPr>
    </w:tblStylePr>
    <w:tblStylePr w:type="band1Horz">
      <w:tblPr/>
      <w:tcPr>
        <w:tcBorders>
          <w:top w:val="single" w:sz="8" w:space="0" w:color="FFC759" w:themeColor="accent3"/>
          <w:left w:val="single" w:sz="8" w:space="0" w:color="FFC759" w:themeColor="accent3"/>
          <w:bottom w:val="single" w:sz="8" w:space="0" w:color="FFC759" w:themeColor="accent3"/>
          <w:right w:val="single" w:sz="8" w:space="0" w:color="FFC759" w:themeColor="accent3"/>
        </w:tcBorders>
      </w:tcPr>
    </w:tblStylePr>
  </w:style>
  <w:style w:type="table" w:styleId="LightList-Accent4">
    <w:name w:val="Light List Accent 4"/>
    <w:basedOn w:val="TableNormal"/>
    <w:uiPriority w:val="61"/>
    <w:semiHidden/>
    <w:rsid w:val="0058629F"/>
    <w:pPr>
      <w:spacing w:line="240" w:lineRule="auto"/>
    </w:pPr>
    <w:tblPr>
      <w:tblStyleRowBandSize w:val="1"/>
      <w:tblStyleColBandSize w:val="1"/>
      <w:tblBorders>
        <w:top w:val="single" w:sz="8" w:space="0" w:color="FF9DCE" w:themeColor="accent4"/>
        <w:left w:val="single" w:sz="8" w:space="0" w:color="FF9DCE" w:themeColor="accent4"/>
        <w:bottom w:val="single" w:sz="8" w:space="0" w:color="FF9DCE" w:themeColor="accent4"/>
        <w:right w:val="single" w:sz="8" w:space="0" w:color="FF9DCE" w:themeColor="accent4"/>
      </w:tblBorders>
    </w:tblPr>
    <w:tblStylePr w:type="firstRow">
      <w:pPr>
        <w:spacing w:before="0" w:after="0" w:line="240" w:lineRule="auto"/>
      </w:pPr>
      <w:rPr>
        <w:b/>
        <w:bCs/>
        <w:color w:val="FFFFFF" w:themeColor="background1"/>
      </w:rPr>
      <w:tblPr/>
      <w:tcPr>
        <w:shd w:val="clear" w:color="auto" w:fill="FF9DCE" w:themeFill="accent4"/>
      </w:tcPr>
    </w:tblStylePr>
    <w:tblStylePr w:type="lastRow">
      <w:pPr>
        <w:spacing w:before="0" w:after="0" w:line="240" w:lineRule="auto"/>
      </w:pPr>
      <w:rPr>
        <w:b/>
        <w:bCs/>
      </w:rPr>
      <w:tblPr/>
      <w:tcPr>
        <w:tcBorders>
          <w:top w:val="double" w:sz="6" w:space="0" w:color="FF9DCE" w:themeColor="accent4"/>
          <w:left w:val="single" w:sz="8" w:space="0" w:color="FF9DCE" w:themeColor="accent4"/>
          <w:bottom w:val="single" w:sz="8" w:space="0" w:color="FF9DCE" w:themeColor="accent4"/>
          <w:right w:val="single" w:sz="8" w:space="0" w:color="FF9DCE" w:themeColor="accent4"/>
        </w:tcBorders>
      </w:tcPr>
    </w:tblStylePr>
    <w:tblStylePr w:type="firstCol">
      <w:rPr>
        <w:b/>
        <w:bCs/>
      </w:rPr>
    </w:tblStylePr>
    <w:tblStylePr w:type="lastCol">
      <w:rPr>
        <w:b/>
        <w:bCs/>
      </w:rPr>
    </w:tblStylePr>
    <w:tblStylePr w:type="band1Vert">
      <w:tblPr/>
      <w:tcPr>
        <w:tcBorders>
          <w:top w:val="single" w:sz="8" w:space="0" w:color="FF9DCE" w:themeColor="accent4"/>
          <w:left w:val="single" w:sz="8" w:space="0" w:color="FF9DCE" w:themeColor="accent4"/>
          <w:bottom w:val="single" w:sz="8" w:space="0" w:color="FF9DCE" w:themeColor="accent4"/>
          <w:right w:val="single" w:sz="8" w:space="0" w:color="FF9DCE" w:themeColor="accent4"/>
        </w:tcBorders>
      </w:tcPr>
    </w:tblStylePr>
    <w:tblStylePr w:type="band1Horz">
      <w:tblPr/>
      <w:tcPr>
        <w:tcBorders>
          <w:top w:val="single" w:sz="8" w:space="0" w:color="FF9DCE" w:themeColor="accent4"/>
          <w:left w:val="single" w:sz="8" w:space="0" w:color="FF9DCE" w:themeColor="accent4"/>
          <w:bottom w:val="single" w:sz="8" w:space="0" w:color="FF9DCE" w:themeColor="accent4"/>
          <w:right w:val="single" w:sz="8" w:space="0" w:color="FF9DCE" w:themeColor="accent4"/>
        </w:tcBorders>
      </w:tcPr>
    </w:tblStylePr>
  </w:style>
  <w:style w:type="table" w:styleId="LightList-Accent5">
    <w:name w:val="Light List Accent 5"/>
    <w:basedOn w:val="TableNormal"/>
    <w:uiPriority w:val="61"/>
    <w:semiHidden/>
    <w:rsid w:val="0058629F"/>
    <w:pPr>
      <w:spacing w:line="240" w:lineRule="auto"/>
    </w:pPr>
    <w:tblPr>
      <w:tblStyleRowBandSize w:val="1"/>
      <w:tblStyleColBandSize w:val="1"/>
      <w:tblBorders>
        <w:top w:val="single" w:sz="8" w:space="0" w:color="8CB3FF" w:themeColor="accent5"/>
        <w:left w:val="single" w:sz="8" w:space="0" w:color="8CB3FF" w:themeColor="accent5"/>
        <w:bottom w:val="single" w:sz="8" w:space="0" w:color="8CB3FF" w:themeColor="accent5"/>
        <w:right w:val="single" w:sz="8" w:space="0" w:color="8CB3FF" w:themeColor="accent5"/>
      </w:tblBorders>
    </w:tblPr>
    <w:tblStylePr w:type="firstRow">
      <w:pPr>
        <w:spacing w:before="0" w:after="0" w:line="240" w:lineRule="auto"/>
      </w:pPr>
      <w:rPr>
        <w:b/>
        <w:bCs/>
        <w:color w:val="FFFFFF" w:themeColor="background1"/>
      </w:rPr>
      <w:tblPr/>
      <w:tcPr>
        <w:shd w:val="clear" w:color="auto" w:fill="8CB3FF" w:themeFill="accent5"/>
      </w:tcPr>
    </w:tblStylePr>
    <w:tblStylePr w:type="lastRow">
      <w:pPr>
        <w:spacing w:before="0" w:after="0" w:line="240" w:lineRule="auto"/>
      </w:pPr>
      <w:rPr>
        <w:b/>
        <w:bCs/>
      </w:rPr>
      <w:tblPr/>
      <w:tcPr>
        <w:tcBorders>
          <w:top w:val="double" w:sz="6" w:space="0" w:color="8CB3FF" w:themeColor="accent5"/>
          <w:left w:val="single" w:sz="8" w:space="0" w:color="8CB3FF" w:themeColor="accent5"/>
          <w:bottom w:val="single" w:sz="8" w:space="0" w:color="8CB3FF" w:themeColor="accent5"/>
          <w:right w:val="single" w:sz="8" w:space="0" w:color="8CB3FF" w:themeColor="accent5"/>
        </w:tcBorders>
      </w:tcPr>
    </w:tblStylePr>
    <w:tblStylePr w:type="firstCol">
      <w:rPr>
        <w:b/>
        <w:bCs/>
      </w:rPr>
    </w:tblStylePr>
    <w:tblStylePr w:type="lastCol">
      <w:rPr>
        <w:b/>
        <w:bCs/>
      </w:rPr>
    </w:tblStylePr>
    <w:tblStylePr w:type="band1Vert">
      <w:tblPr/>
      <w:tcPr>
        <w:tcBorders>
          <w:top w:val="single" w:sz="8" w:space="0" w:color="8CB3FF" w:themeColor="accent5"/>
          <w:left w:val="single" w:sz="8" w:space="0" w:color="8CB3FF" w:themeColor="accent5"/>
          <w:bottom w:val="single" w:sz="8" w:space="0" w:color="8CB3FF" w:themeColor="accent5"/>
          <w:right w:val="single" w:sz="8" w:space="0" w:color="8CB3FF" w:themeColor="accent5"/>
        </w:tcBorders>
      </w:tcPr>
    </w:tblStylePr>
    <w:tblStylePr w:type="band1Horz">
      <w:tblPr/>
      <w:tcPr>
        <w:tcBorders>
          <w:top w:val="single" w:sz="8" w:space="0" w:color="8CB3FF" w:themeColor="accent5"/>
          <w:left w:val="single" w:sz="8" w:space="0" w:color="8CB3FF" w:themeColor="accent5"/>
          <w:bottom w:val="single" w:sz="8" w:space="0" w:color="8CB3FF" w:themeColor="accent5"/>
          <w:right w:val="single" w:sz="8" w:space="0" w:color="8CB3FF" w:themeColor="accent5"/>
        </w:tcBorders>
      </w:tcPr>
    </w:tblStylePr>
  </w:style>
  <w:style w:type="table" w:styleId="LightList-Accent6">
    <w:name w:val="Light List Accent 6"/>
    <w:basedOn w:val="TableNormal"/>
    <w:uiPriority w:val="61"/>
    <w:semiHidden/>
    <w:rsid w:val="0058629F"/>
    <w:pPr>
      <w:spacing w:line="240" w:lineRule="auto"/>
    </w:pPr>
    <w:tblPr>
      <w:tblStyleRowBandSize w:val="1"/>
      <w:tblStyleColBandSize w:val="1"/>
      <w:tblBorders>
        <w:top w:val="single" w:sz="8" w:space="0" w:color="DDE8FF" w:themeColor="accent6"/>
        <w:left w:val="single" w:sz="8" w:space="0" w:color="DDE8FF" w:themeColor="accent6"/>
        <w:bottom w:val="single" w:sz="8" w:space="0" w:color="DDE8FF" w:themeColor="accent6"/>
        <w:right w:val="single" w:sz="8" w:space="0" w:color="DDE8FF" w:themeColor="accent6"/>
      </w:tblBorders>
    </w:tblPr>
    <w:tblStylePr w:type="firstRow">
      <w:pPr>
        <w:spacing w:before="0" w:after="0" w:line="240" w:lineRule="auto"/>
      </w:pPr>
      <w:rPr>
        <w:b/>
        <w:bCs/>
        <w:color w:val="FFFFFF" w:themeColor="background1"/>
      </w:rPr>
      <w:tblPr/>
      <w:tcPr>
        <w:shd w:val="clear" w:color="auto" w:fill="DDE8FF" w:themeFill="accent6"/>
      </w:tcPr>
    </w:tblStylePr>
    <w:tblStylePr w:type="lastRow">
      <w:pPr>
        <w:spacing w:before="0" w:after="0" w:line="240" w:lineRule="auto"/>
      </w:pPr>
      <w:rPr>
        <w:b/>
        <w:bCs/>
      </w:rPr>
      <w:tblPr/>
      <w:tcPr>
        <w:tcBorders>
          <w:top w:val="double" w:sz="6" w:space="0" w:color="DDE8FF" w:themeColor="accent6"/>
          <w:left w:val="single" w:sz="8" w:space="0" w:color="DDE8FF" w:themeColor="accent6"/>
          <w:bottom w:val="single" w:sz="8" w:space="0" w:color="DDE8FF" w:themeColor="accent6"/>
          <w:right w:val="single" w:sz="8" w:space="0" w:color="DDE8FF" w:themeColor="accent6"/>
        </w:tcBorders>
      </w:tcPr>
    </w:tblStylePr>
    <w:tblStylePr w:type="firstCol">
      <w:rPr>
        <w:b/>
        <w:bCs/>
      </w:rPr>
    </w:tblStylePr>
    <w:tblStylePr w:type="lastCol">
      <w:rPr>
        <w:b/>
        <w:bCs/>
      </w:rPr>
    </w:tblStylePr>
    <w:tblStylePr w:type="band1Vert">
      <w:tblPr/>
      <w:tcPr>
        <w:tcBorders>
          <w:top w:val="single" w:sz="8" w:space="0" w:color="DDE8FF" w:themeColor="accent6"/>
          <w:left w:val="single" w:sz="8" w:space="0" w:color="DDE8FF" w:themeColor="accent6"/>
          <w:bottom w:val="single" w:sz="8" w:space="0" w:color="DDE8FF" w:themeColor="accent6"/>
          <w:right w:val="single" w:sz="8" w:space="0" w:color="DDE8FF" w:themeColor="accent6"/>
        </w:tcBorders>
      </w:tcPr>
    </w:tblStylePr>
    <w:tblStylePr w:type="band1Horz">
      <w:tblPr/>
      <w:tcPr>
        <w:tcBorders>
          <w:top w:val="single" w:sz="8" w:space="0" w:color="DDE8FF" w:themeColor="accent6"/>
          <w:left w:val="single" w:sz="8" w:space="0" w:color="DDE8FF" w:themeColor="accent6"/>
          <w:bottom w:val="single" w:sz="8" w:space="0" w:color="DDE8FF" w:themeColor="accent6"/>
          <w:right w:val="single" w:sz="8" w:space="0" w:color="DDE8FF" w:themeColor="accent6"/>
        </w:tcBorders>
      </w:tcPr>
    </w:tblStylePr>
  </w:style>
  <w:style w:type="table" w:styleId="LightShading">
    <w:name w:val="Light Shading"/>
    <w:basedOn w:val="TableNormal"/>
    <w:uiPriority w:val="60"/>
    <w:semiHidden/>
    <w:rsid w:val="0058629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pPr>
      <w:spacing w:line="240" w:lineRule="auto"/>
    </w:pPr>
    <w:rPr>
      <w:color w:val="71B03B" w:themeColor="accent1" w:themeShade="BF"/>
    </w:rPr>
    <w:tblPr>
      <w:tblStyleRowBandSize w:val="1"/>
      <w:tblStyleColBandSize w:val="1"/>
      <w:tblBorders>
        <w:top w:val="single" w:sz="8" w:space="0" w:color="9ACE6E" w:themeColor="accent1"/>
        <w:bottom w:val="single" w:sz="8" w:space="0" w:color="9ACE6E" w:themeColor="accent1"/>
      </w:tblBorders>
    </w:tblPr>
    <w:tblStylePr w:type="firstRow">
      <w:pPr>
        <w:spacing w:before="0" w:after="0" w:line="240" w:lineRule="auto"/>
      </w:pPr>
      <w:rPr>
        <w:b/>
        <w:bCs/>
      </w:rPr>
      <w:tblPr/>
      <w:tcPr>
        <w:tcBorders>
          <w:top w:val="single" w:sz="8" w:space="0" w:color="9ACE6E" w:themeColor="accent1"/>
          <w:left w:val="nil"/>
          <w:bottom w:val="single" w:sz="8" w:space="0" w:color="9ACE6E" w:themeColor="accent1"/>
          <w:right w:val="nil"/>
          <w:insideH w:val="nil"/>
          <w:insideV w:val="nil"/>
        </w:tcBorders>
      </w:tcPr>
    </w:tblStylePr>
    <w:tblStylePr w:type="lastRow">
      <w:pPr>
        <w:spacing w:before="0" w:after="0" w:line="240" w:lineRule="auto"/>
      </w:pPr>
      <w:rPr>
        <w:b/>
        <w:bCs/>
      </w:rPr>
      <w:tblPr/>
      <w:tcPr>
        <w:tcBorders>
          <w:top w:val="single" w:sz="8" w:space="0" w:color="9ACE6E" w:themeColor="accent1"/>
          <w:left w:val="nil"/>
          <w:bottom w:val="single" w:sz="8" w:space="0" w:color="9ACE6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3DB" w:themeFill="accent1" w:themeFillTint="3F"/>
      </w:tcPr>
    </w:tblStylePr>
    <w:tblStylePr w:type="band1Horz">
      <w:tblPr/>
      <w:tcPr>
        <w:tcBorders>
          <w:left w:val="nil"/>
          <w:right w:val="nil"/>
          <w:insideH w:val="nil"/>
          <w:insideV w:val="nil"/>
        </w:tcBorders>
        <w:shd w:val="clear" w:color="auto" w:fill="E5F3DB" w:themeFill="accent1" w:themeFillTint="3F"/>
      </w:tcPr>
    </w:tblStylePr>
  </w:style>
  <w:style w:type="table" w:styleId="LightShading-Accent2">
    <w:name w:val="Light Shading Accent 2"/>
    <w:basedOn w:val="TableNormal"/>
    <w:uiPriority w:val="60"/>
    <w:semiHidden/>
    <w:rsid w:val="0058629F"/>
    <w:pPr>
      <w:spacing w:line="240" w:lineRule="auto"/>
    </w:pPr>
    <w:rPr>
      <w:color w:val="FF4636" w:themeColor="accent2" w:themeShade="BF"/>
    </w:rPr>
    <w:tblPr>
      <w:tblStyleRowBandSize w:val="1"/>
      <w:tblStyleColBandSize w:val="1"/>
      <w:tblBorders>
        <w:top w:val="single" w:sz="8" w:space="0" w:color="FFA69E" w:themeColor="accent2"/>
        <w:bottom w:val="single" w:sz="8" w:space="0" w:color="FFA69E" w:themeColor="accent2"/>
      </w:tblBorders>
    </w:tblPr>
    <w:tblStylePr w:type="firstRow">
      <w:pPr>
        <w:spacing w:before="0" w:after="0" w:line="240" w:lineRule="auto"/>
      </w:pPr>
      <w:rPr>
        <w:b/>
        <w:bCs/>
      </w:rPr>
      <w:tblPr/>
      <w:tcPr>
        <w:tcBorders>
          <w:top w:val="single" w:sz="8" w:space="0" w:color="FFA69E" w:themeColor="accent2"/>
          <w:left w:val="nil"/>
          <w:bottom w:val="single" w:sz="8" w:space="0" w:color="FFA69E" w:themeColor="accent2"/>
          <w:right w:val="nil"/>
          <w:insideH w:val="nil"/>
          <w:insideV w:val="nil"/>
        </w:tcBorders>
      </w:tcPr>
    </w:tblStylePr>
    <w:tblStylePr w:type="lastRow">
      <w:pPr>
        <w:spacing w:before="0" w:after="0" w:line="240" w:lineRule="auto"/>
      </w:pPr>
      <w:rPr>
        <w:b/>
        <w:bCs/>
      </w:rPr>
      <w:tblPr/>
      <w:tcPr>
        <w:tcBorders>
          <w:top w:val="single" w:sz="8" w:space="0" w:color="FFA69E" w:themeColor="accent2"/>
          <w:left w:val="nil"/>
          <w:bottom w:val="single" w:sz="8" w:space="0" w:color="FFA69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8E7" w:themeFill="accent2" w:themeFillTint="3F"/>
      </w:tcPr>
    </w:tblStylePr>
    <w:tblStylePr w:type="band1Horz">
      <w:tblPr/>
      <w:tcPr>
        <w:tcBorders>
          <w:left w:val="nil"/>
          <w:right w:val="nil"/>
          <w:insideH w:val="nil"/>
          <w:insideV w:val="nil"/>
        </w:tcBorders>
        <w:shd w:val="clear" w:color="auto" w:fill="FFE8E7" w:themeFill="accent2" w:themeFillTint="3F"/>
      </w:tcPr>
    </w:tblStylePr>
  </w:style>
  <w:style w:type="table" w:styleId="LightShading-Accent3">
    <w:name w:val="Light Shading Accent 3"/>
    <w:basedOn w:val="TableNormal"/>
    <w:uiPriority w:val="60"/>
    <w:semiHidden/>
    <w:rsid w:val="0058629F"/>
    <w:pPr>
      <w:spacing w:line="240" w:lineRule="auto"/>
    </w:pPr>
    <w:rPr>
      <w:color w:val="FFA802" w:themeColor="accent3" w:themeShade="BF"/>
    </w:rPr>
    <w:tblPr>
      <w:tblStyleRowBandSize w:val="1"/>
      <w:tblStyleColBandSize w:val="1"/>
      <w:tblBorders>
        <w:top w:val="single" w:sz="8" w:space="0" w:color="FFC759" w:themeColor="accent3"/>
        <w:bottom w:val="single" w:sz="8" w:space="0" w:color="FFC759" w:themeColor="accent3"/>
      </w:tblBorders>
    </w:tblPr>
    <w:tblStylePr w:type="firstRow">
      <w:pPr>
        <w:spacing w:before="0" w:after="0" w:line="240" w:lineRule="auto"/>
      </w:pPr>
      <w:rPr>
        <w:b/>
        <w:bCs/>
      </w:rPr>
      <w:tblPr/>
      <w:tcPr>
        <w:tcBorders>
          <w:top w:val="single" w:sz="8" w:space="0" w:color="FFC759" w:themeColor="accent3"/>
          <w:left w:val="nil"/>
          <w:bottom w:val="single" w:sz="8" w:space="0" w:color="FFC759" w:themeColor="accent3"/>
          <w:right w:val="nil"/>
          <w:insideH w:val="nil"/>
          <w:insideV w:val="nil"/>
        </w:tcBorders>
      </w:tcPr>
    </w:tblStylePr>
    <w:tblStylePr w:type="lastRow">
      <w:pPr>
        <w:spacing w:before="0" w:after="0" w:line="240" w:lineRule="auto"/>
      </w:pPr>
      <w:rPr>
        <w:b/>
        <w:bCs/>
      </w:rPr>
      <w:tblPr/>
      <w:tcPr>
        <w:tcBorders>
          <w:top w:val="single" w:sz="8" w:space="0" w:color="FFC759" w:themeColor="accent3"/>
          <w:left w:val="nil"/>
          <w:bottom w:val="single" w:sz="8" w:space="0" w:color="FFC7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0D5" w:themeFill="accent3" w:themeFillTint="3F"/>
      </w:tcPr>
    </w:tblStylePr>
    <w:tblStylePr w:type="band1Horz">
      <w:tblPr/>
      <w:tcPr>
        <w:tcBorders>
          <w:left w:val="nil"/>
          <w:right w:val="nil"/>
          <w:insideH w:val="nil"/>
          <w:insideV w:val="nil"/>
        </w:tcBorders>
        <w:shd w:val="clear" w:color="auto" w:fill="FFF0D5" w:themeFill="accent3" w:themeFillTint="3F"/>
      </w:tcPr>
    </w:tblStylePr>
  </w:style>
  <w:style w:type="table" w:styleId="LightShading-Accent4">
    <w:name w:val="Light Shading Accent 4"/>
    <w:basedOn w:val="TableNormal"/>
    <w:uiPriority w:val="60"/>
    <w:semiHidden/>
    <w:rsid w:val="0058629F"/>
    <w:pPr>
      <w:spacing w:line="240" w:lineRule="auto"/>
    </w:pPr>
    <w:rPr>
      <w:color w:val="FF3599" w:themeColor="accent4" w:themeShade="BF"/>
    </w:rPr>
    <w:tblPr>
      <w:tblStyleRowBandSize w:val="1"/>
      <w:tblStyleColBandSize w:val="1"/>
      <w:tblBorders>
        <w:top w:val="single" w:sz="8" w:space="0" w:color="FF9DCE" w:themeColor="accent4"/>
        <w:bottom w:val="single" w:sz="8" w:space="0" w:color="FF9DCE" w:themeColor="accent4"/>
      </w:tblBorders>
    </w:tblPr>
    <w:tblStylePr w:type="firstRow">
      <w:pPr>
        <w:spacing w:before="0" w:after="0" w:line="240" w:lineRule="auto"/>
      </w:pPr>
      <w:rPr>
        <w:b/>
        <w:bCs/>
      </w:rPr>
      <w:tblPr/>
      <w:tcPr>
        <w:tcBorders>
          <w:top w:val="single" w:sz="8" w:space="0" w:color="FF9DCE" w:themeColor="accent4"/>
          <w:left w:val="nil"/>
          <w:bottom w:val="single" w:sz="8" w:space="0" w:color="FF9DCE" w:themeColor="accent4"/>
          <w:right w:val="nil"/>
          <w:insideH w:val="nil"/>
          <w:insideV w:val="nil"/>
        </w:tcBorders>
      </w:tcPr>
    </w:tblStylePr>
    <w:tblStylePr w:type="lastRow">
      <w:pPr>
        <w:spacing w:before="0" w:after="0" w:line="240" w:lineRule="auto"/>
      </w:pPr>
      <w:rPr>
        <w:b/>
        <w:bCs/>
      </w:rPr>
      <w:tblPr/>
      <w:tcPr>
        <w:tcBorders>
          <w:top w:val="single" w:sz="8" w:space="0" w:color="FF9DCE" w:themeColor="accent4"/>
          <w:left w:val="nil"/>
          <w:bottom w:val="single" w:sz="8" w:space="0" w:color="FF9DC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6F2" w:themeFill="accent4" w:themeFillTint="3F"/>
      </w:tcPr>
    </w:tblStylePr>
    <w:tblStylePr w:type="band1Horz">
      <w:tblPr/>
      <w:tcPr>
        <w:tcBorders>
          <w:left w:val="nil"/>
          <w:right w:val="nil"/>
          <w:insideH w:val="nil"/>
          <w:insideV w:val="nil"/>
        </w:tcBorders>
        <w:shd w:val="clear" w:color="auto" w:fill="FFE6F2" w:themeFill="accent4" w:themeFillTint="3F"/>
      </w:tcPr>
    </w:tblStylePr>
  </w:style>
  <w:style w:type="table" w:styleId="LightShading-Accent5">
    <w:name w:val="Light Shading Accent 5"/>
    <w:basedOn w:val="TableNormal"/>
    <w:uiPriority w:val="60"/>
    <w:semiHidden/>
    <w:rsid w:val="0058629F"/>
    <w:pPr>
      <w:spacing w:line="240" w:lineRule="auto"/>
    </w:pPr>
    <w:rPr>
      <w:color w:val="2870FF" w:themeColor="accent5" w:themeShade="BF"/>
    </w:rPr>
    <w:tblPr>
      <w:tblStyleRowBandSize w:val="1"/>
      <w:tblStyleColBandSize w:val="1"/>
      <w:tblBorders>
        <w:top w:val="single" w:sz="8" w:space="0" w:color="8CB3FF" w:themeColor="accent5"/>
        <w:bottom w:val="single" w:sz="8" w:space="0" w:color="8CB3FF" w:themeColor="accent5"/>
      </w:tblBorders>
    </w:tblPr>
    <w:tblStylePr w:type="firstRow">
      <w:pPr>
        <w:spacing w:before="0" w:after="0" w:line="240" w:lineRule="auto"/>
      </w:pPr>
      <w:rPr>
        <w:b/>
        <w:bCs/>
      </w:rPr>
      <w:tblPr/>
      <w:tcPr>
        <w:tcBorders>
          <w:top w:val="single" w:sz="8" w:space="0" w:color="8CB3FF" w:themeColor="accent5"/>
          <w:left w:val="nil"/>
          <w:bottom w:val="single" w:sz="8" w:space="0" w:color="8CB3FF" w:themeColor="accent5"/>
          <w:right w:val="nil"/>
          <w:insideH w:val="nil"/>
          <w:insideV w:val="nil"/>
        </w:tcBorders>
      </w:tcPr>
    </w:tblStylePr>
    <w:tblStylePr w:type="lastRow">
      <w:pPr>
        <w:spacing w:before="0" w:after="0" w:line="240" w:lineRule="auto"/>
      </w:pPr>
      <w:rPr>
        <w:b/>
        <w:bCs/>
      </w:rPr>
      <w:tblPr/>
      <w:tcPr>
        <w:tcBorders>
          <w:top w:val="single" w:sz="8" w:space="0" w:color="8CB3FF" w:themeColor="accent5"/>
          <w:left w:val="nil"/>
          <w:bottom w:val="single" w:sz="8" w:space="0" w:color="8CB3F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CFF" w:themeFill="accent5" w:themeFillTint="3F"/>
      </w:tcPr>
    </w:tblStylePr>
    <w:tblStylePr w:type="band1Horz">
      <w:tblPr/>
      <w:tcPr>
        <w:tcBorders>
          <w:left w:val="nil"/>
          <w:right w:val="nil"/>
          <w:insideH w:val="nil"/>
          <w:insideV w:val="nil"/>
        </w:tcBorders>
        <w:shd w:val="clear" w:color="auto" w:fill="E2ECFF" w:themeFill="accent5" w:themeFillTint="3F"/>
      </w:tcPr>
    </w:tblStylePr>
  </w:style>
  <w:style w:type="table" w:styleId="LightShading-Accent6">
    <w:name w:val="Light Shading Accent 6"/>
    <w:basedOn w:val="TableNormal"/>
    <w:uiPriority w:val="60"/>
    <w:semiHidden/>
    <w:rsid w:val="0058629F"/>
    <w:pPr>
      <w:spacing w:line="240" w:lineRule="auto"/>
    </w:pPr>
    <w:rPr>
      <w:color w:val="6596FF" w:themeColor="accent6" w:themeShade="BF"/>
    </w:rPr>
    <w:tblPr>
      <w:tblStyleRowBandSize w:val="1"/>
      <w:tblStyleColBandSize w:val="1"/>
      <w:tblBorders>
        <w:top w:val="single" w:sz="8" w:space="0" w:color="DDE8FF" w:themeColor="accent6"/>
        <w:bottom w:val="single" w:sz="8" w:space="0" w:color="DDE8FF" w:themeColor="accent6"/>
      </w:tblBorders>
    </w:tblPr>
    <w:tblStylePr w:type="firstRow">
      <w:pPr>
        <w:spacing w:before="0" w:after="0" w:line="240" w:lineRule="auto"/>
      </w:pPr>
      <w:rPr>
        <w:b/>
        <w:bCs/>
      </w:rPr>
      <w:tblPr/>
      <w:tcPr>
        <w:tcBorders>
          <w:top w:val="single" w:sz="8" w:space="0" w:color="DDE8FF" w:themeColor="accent6"/>
          <w:left w:val="nil"/>
          <w:bottom w:val="single" w:sz="8" w:space="0" w:color="DDE8FF" w:themeColor="accent6"/>
          <w:right w:val="nil"/>
          <w:insideH w:val="nil"/>
          <w:insideV w:val="nil"/>
        </w:tcBorders>
      </w:tcPr>
    </w:tblStylePr>
    <w:tblStylePr w:type="lastRow">
      <w:pPr>
        <w:spacing w:before="0" w:after="0" w:line="240" w:lineRule="auto"/>
      </w:pPr>
      <w:rPr>
        <w:b/>
        <w:bCs/>
      </w:rPr>
      <w:tblPr/>
      <w:tcPr>
        <w:tcBorders>
          <w:top w:val="single" w:sz="8" w:space="0" w:color="DDE8FF" w:themeColor="accent6"/>
          <w:left w:val="nil"/>
          <w:bottom w:val="single" w:sz="8" w:space="0" w:color="DDE8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9FF" w:themeFill="accent6" w:themeFillTint="3F"/>
      </w:tcPr>
    </w:tblStylePr>
    <w:tblStylePr w:type="band1Horz">
      <w:tblPr/>
      <w:tcPr>
        <w:tcBorders>
          <w:left w:val="nil"/>
          <w:right w:val="nil"/>
          <w:insideH w:val="nil"/>
          <w:insideV w:val="nil"/>
        </w:tcBorders>
        <w:shd w:val="clear" w:color="auto" w:fill="F6F9FF" w:themeFill="accent6" w:themeFillTint="3F"/>
      </w:tcPr>
    </w:tblStylePr>
  </w:style>
  <w:style w:type="table" w:styleId="ListTable1Light">
    <w:name w:val="List Table 1 Light"/>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C2E1A7" w:themeColor="accent1" w:themeTint="99"/>
        </w:tcBorders>
      </w:tcPr>
    </w:tblStylePr>
    <w:tblStylePr w:type="lastRow">
      <w:rPr>
        <w:b/>
        <w:bCs/>
      </w:rPr>
      <w:tblPr/>
      <w:tcPr>
        <w:tcBorders>
          <w:top w:val="single" w:sz="4" w:space="0" w:color="C2E1A7" w:themeColor="accent1" w:themeTint="99"/>
        </w:tcBorders>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ListTable1Light-Accent2">
    <w:name w:val="List Table 1 Light Accent 2"/>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FC9C4" w:themeColor="accent2" w:themeTint="99"/>
        </w:tcBorders>
      </w:tcPr>
    </w:tblStylePr>
    <w:tblStylePr w:type="lastRow">
      <w:rPr>
        <w:b/>
        <w:bCs/>
      </w:rPr>
      <w:tblPr/>
      <w:tcPr>
        <w:tcBorders>
          <w:top w:val="single" w:sz="4" w:space="0" w:color="FFC9C4" w:themeColor="accent2" w:themeTint="99"/>
        </w:tcBorders>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ListTable1Light-Accent3">
    <w:name w:val="List Table 1 Light Accent 3"/>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FDC9B" w:themeColor="accent3" w:themeTint="99"/>
        </w:tcBorders>
      </w:tcPr>
    </w:tblStylePr>
    <w:tblStylePr w:type="lastRow">
      <w:rPr>
        <w:b/>
        <w:bCs/>
      </w:rPr>
      <w:tblPr/>
      <w:tcPr>
        <w:tcBorders>
          <w:top w:val="single" w:sz="4" w:space="0" w:color="FFDC9B" w:themeColor="accent3" w:themeTint="99"/>
        </w:tcBorders>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ListTable1Light-Accent4">
    <w:name w:val="List Table 1 Light Accent 4"/>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FC4E1" w:themeColor="accent4" w:themeTint="99"/>
        </w:tcBorders>
      </w:tcPr>
    </w:tblStylePr>
    <w:tblStylePr w:type="lastRow">
      <w:rPr>
        <w:b/>
        <w:bCs/>
      </w:rPr>
      <w:tblPr/>
      <w:tcPr>
        <w:tcBorders>
          <w:top w:val="single" w:sz="4" w:space="0" w:color="FFC4E1" w:themeColor="accent4" w:themeTint="99"/>
        </w:tcBorders>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ListTable1Light-Accent5">
    <w:name w:val="List Table 1 Light Accent 5"/>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BAD1FF" w:themeColor="accent5" w:themeTint="99"/>
        </w:tcBorders>
      </w:tcPr>
    </w:tblStylePr>
    <w:tblStylePr w:type="lastRow">
      <w:rPr>
        <w:b/>
        <w:bCs/>
      </w:rPr>
      <w:tblPr/>
      <w:tcPr>
        <w:tcBorders>
          <w:top w:val="single" w:sz="4" w:space="0" w:color="BAD1FF" w:themeColor="accent5" w:themeTint="99"/>
        </w:tcBorders>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ListTable1Light-Accent6">
    <w:name w:val="List Table 1 Light Accent 6"/>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EAF0FF" w:themeColor="accent6" w:themeTint="99"/>
        </w:tcBorders>
      </w:tcPr>
    </w:tblStylePr>
    <w:tblStylePr w:type="lastRow">
      <w:rPr>
        <w:b/>
        <w:bCs/>
      </w:rPr>
      <w:tblPr/>
      <w:tcPr>
        <w:tcBorders>
          <w:top w:val="single" w:sz="4" w:space="0" w:color="EAF0FF" w:themeColor="accent6" w:themeTint="99"/>
        </w:tcBorders>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ListTable2">
    <w:name w:val="List Table 2"/>
    <w:basedOn w:val="TableNormal"/>
    <w:uiPriority w:val="47"/>
    <w:semiHidden/>
    <w:rsid w:val="0058629F"/>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pPr>
      <w:spacing w:line="240" w:lineRule="auto"/>
    </w:pPr>
    <w:tblPr>
      <w:tblStyleRowBandSize w:val="1"/>
      <w:tblStyleColBandSize w:val="1"/>
      <w:tblBorders>
        <w:top w:val="single" w:sz="4" w:space="0" w:color="C2E1A7" w:themeColor="accent1" w:themeTint="99"/>
        <w:bottom w:val="single" w:sz="4" w:space="0" w:color="C2E1A7" w:themeColor="accent1" w:themeTint="99"/>
        <w:insideH w:val="single" w:sz="4" w:space="0" w:color="C2E1A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ListTable2-Accent2">
    <w:name w:val="List Table 2 Accent 2"/>
    <w:basedOn w:val="TableNormal"/>
    <w:uiPriority w:val="47"/>
    <w:semiHidden/>
    <w:rsid w:val="0058629F"/>
    <w:pPr>
      <w:spacing w:line="240" w:lineRule="auto"/>
    </w:pPr>
    <w:tblPr>
      <w:tblStyleRowBandSize w:val="1"/>
      <w:tblStyleColBandSize w:val="1"/>
      <w:tblBorders>
        <w:top w:val="single" w:sz="4" w:space="0" w:color="FFC9C4" w:themeColor="accent2" w:themeTint="99"/>
        <w:bottom w:val="single" w:sz="4" w:space="0" w:color="FFC9C4" w:themeColor="accent2" w:themeTint="99"/>
        <w:insideH w:val="single" w:sz="4" w:space="0" w:color="FFC9C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ListTable2-Accent3">
    <w:name w:val="List Table 2 Accent 3"/>
    <w:basedOn w:val="TableNormal"/>
    <w:uiPriority w:val="47"/>
    <w:semiHidden/>
    <w:rsid w:val="0058629F"/>
    <w:pPr>
      <w:spacing w:line="240" w:lineRule="auto"/>
    </w:pPr>
    <w:tblPr>
      <w:tblStyleRowBandSize w:val="1"/>
      <w:tblStyleColBandSize w:val="1"/>
      <w:tblBorders>
        <w:top w:val="single" w:sz="4" w:space="0" w:color="FFDC9B" w:themeColor="accent3" w:themeTint="99"/>
        <w:bottom w:val="single" w:sz="4" w:space="0" w:color="FFDC9B" w:themeColor="accent3" w:themeTint="99"/>
        <w:insideH w:val="single" w:sz="4" w:space="0" w:color="FFDC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ListTable2-Accent4">
    <w:name w:val="List Table 2 Accent 4"/>
    <w:basedOn w:val="TableNormal"/>
    <w:uiPriority w:val="47"/>
    <w:semiHidden/>
    <w:rsid w:val="0058629F"/>
    <w:pPr>
      <w:spacing w:line="240" w:lineRule="auto"/>
    </w:pPr>
    <w:tblPr>
      <w:tblStyleRowBandSize w:val="1"/>
      <w:tblStyleColBandSize w:val="1"/>
      <w:tblBorders>
        <w:top w:val="single" w:sz="4" w:space="0" w:color="FFC4E1" w:themeColor="accent4" w:themeTint="99"/>
        <w:bottom w:val="single" w:sz="4" w:space="0" w:color="FFC4E1" w:themeColor="accent4" w:themeTint="99"/>
        <w:insideH w:val="single" w:sz="4" w:space="0" w:color="FFC4E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ListTable2-Accent5">
    <w:name w:val="List Table 2 Accent 5"/>
    <w:basedOn w:val="TableNormal"/>
    <w:uiPriority w:val="47"/>
    <w:semiHidden/>
    <w:rsid w:val="0058629F"/>
    <w:pPr>
      <w:spacing w:line="240" w:lineRule="auto"/>
    </w:pPr>
    <w:tblPr>
      <w:tblStyleRowBandSize w:val="1"/>
      <w:tblStyleColBandSize w:val="1"/>
      <w:tblBorders>
        <w:top w:val="single" w:sz="4" w:space="0" w:color="BAD1FF" w:themeColor="accent5" w:themeTint="99"/>
        <w:bottom w:val="single" w:sz="4" w:space="0" w:color="BAD1FF" w:themeColor="accent5" w:themeTint="99"/>
        <w:insideH w:val="single" w:sz="4" w:space="0" w:color="BAD1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ListTable2-Accent6">
    <w:name w:val="List Table 2 Accent 6"/>
    <w:basedOn w:val="TableNormal"/>
    <w:uiPriority w:val="47"/>
    <w:semiHidden/>
    <w:rsid w:val="0058629F"/>
    <w:pPr>
      <w:spacing w:line="240" w:lineRule="auto"/>
    </w:pPr>
    <w:tblPr>
      <w:tblStyleRowBandSize w:val="1"/>
      <w:tblStyleColBandSize w:val="1"/>
      <w:tblBorders>
        <w:top w:val="single" w:sz="4" w:space="0" w:color="EAF0FF" w:themeColor="accent6" w:themeTint="99"/>
        <w:bottom w:val="single" w:sz="4" w:space="0" w:color="EAF0FF" w:themeColor="accent6" w:themeTint="99"/>
        <w:insideH w:val="single" w:sz="4" w:space="0" w:color="EAF0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ListTable3">
    <w:name w:val="List Table 3"/>
    <w:basedOn w:val="TableNormal"/>
    <w:uiPriority w:val="48"/>
    <w:semiHidden/>
    <w:rsid w:val="0058629F"/>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pPr>
      <w:spacing w:line="240" w:lineRule="auto"/>
    </w:pPr>
    <w:tblPr>
      <w:tblStyleRowBandSize w:val="1"/>
      <w:tblStyleColBandSize w:val="1"/>
      <w:tblBorders>
        <w:top w:val="single" w:sz="4" w:space="0" w:color="9ACE6E" w:themeColor="accent1"/>
        <w:left w:val="single" w:sz="4" w:space="0" w:color="9ACE6E" w:themeColor="accent1"/>
        <w:bottom w:val="single" w:sz="4" w:space="0" w:color="9ACE6E" w:themeColor="accent1"/>
        <w:right w:val="single" w:sz="4" w:space="0" w:color="9ACE6E" w:themeColor="accent1"/>
      </w:tblBorders>
    </w:tblPr>
    <w:tblStylePr w:type="firstRow">
      <w:rPr>
        <w:b/>
        <w:bCs/>
        <w:color w:val="FFFFFF" w:themeColor="background1"/>
      </w:rPr>
      <w:tblPr/>
      <w:tcPr>
        <w:shd w:val="clear" w:color="auto" w:fill="9ACE6E" w:themeFill="accent1"/>
      </w:tcPr>
    </w:tblStylePr>
    <w:tblStylePr w:type="lastRow">
      <w:rPr>
        <w:b/>
        <w:bCs/>
      </w:rPr>
      <w:tblPr/>
      <w:tcPr>
        <w:tcBorders>
          <w:top w:val="double" w:sz="4" w:space="0" w:color="9ACE6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CE6E" w:themeColor="accent1"/>
          <w:right w:val="single" w:sz="4" w:space="0" w:color="9ACE6E" w:themeColor="accent1"/>
        </w:tcBorders>
      </w:tcPr>
    </w:tblStylePr>
    <w:tblStylePr w:type="band1Horz">
      <w:tblPr/>
      <w:tcPr>
        <w:tcBorders>
          <w:top w:val="single" w:sz="4" w:space="0" w:color="9ACE6E" w:themeColor="accent1"/>
          <w:bottom w:val="single" w:sz="4" w:space="0" w:color="9ACE6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CE6E" w:themeColor="accent1"/>
          <w:left w:val="nil"/>
        </w:tcBorders>
      </w:tcPr>
    </w:tblStylePr>
    <w:tblStylePr w:type="swCell">
      <w:tblPr/>
      <w:tcPr>
        <w:tcBorders>
          <w:top w:val="double" w:sz="4" w:space="0" w:color="9ACE6E" w:themeColor="accent1"/>
          <w:right w:val="nil"/>
        </w:tcBorders>
      </w:tcPr>
    </w:tblStylePr>
  </w:style>
  <w:style w:type="table" w:styleId="ListTable3-Accent2">
    <w:name w:val="List Table 3 Accent 2"/>
    <w:basedOn w:val="TableNormal"/>
    <w:uiPriority w:val="48"/>
    <w:semiHidden/>
    <w:rsid w:val="0058629F"/>
    <w:pPr>
      <w:spacing w:line="240" w:lineRule="auto"/>
    </w:pPr>
    <w:tblPr>
      <w:tblStyleRowBandSize w:val="1"/>
      <w:tblStyleColBandSize w:val="1"/>
      <w:tblBorders>
        <w:top w:val="single" w:sz="4" w:space="0" w:color="FFA69E" w:themeColor="accent2"/>
        <w:left w:val="single" w:sz="4" w:space="0" w:color="FFA69E" w:themeColor="accent2"/>
        <w:bottom w:val="single" w:sz="4" w:space="0" w:color="FFA69E" w:themeColor="accent2"/>
        <w:right w:val="single" w:sz="4" w:space="0" w:color="FFA69E" w:themeColor="accent2"/>
      </w:tblBorders>
    </w:tblPr>
    <w:tblStylePr w:type="firstRow">
      <w:rPr>
        <w:b/>
        <w:bCs/>
        <w:color w:val="FFFFFF" w:themeColor="background1"/>
      </w:rPr>
      <w:tblPr/>
      <w:tcPr>
        <w:shd w:val="clear" w:color="auto" w:fill="FFA69E" w:themeFill="accent2"/>
      </w:tcPr>
    </w:tblStylePr>
    <w:tblStylePr w:type="lastRow">
      <w:rPr>
        <w:b/>
        <w:bCs/>
      </w:rPr>
      <w:tblPr/>
      <w:tcPr>
        <w:tcBorders>
          <w:top w:val="double" w:sz="4" w:space="0" w:color="FFA69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69E" w:themeColor="accent2"/>
          <w:right w:val="single" w:sz="4" w:space="0" w:color="FFA69E" w:themeColor="accent2"/>
        </w:tcBorders>
      </w:tcPr>
    </w:tblStylePr>
    <w:tblStylePr w:type="band1Horz">
      <w:tblPr/>
      <w:tcPr>
        <w:tcBorders>
          <w:top w:val="single" w:sz="4" w:space="0" w:color="FFA69E" w:themeColor="accent2"/>
          <w:bottom w:val="single" w:sz="4" w:space="0" w:color="FFA69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69E" w:themeColor="accent2"/>
          <w:left w:val="nil"/>
        </w:tcBorders>
      </w:tcPr>
    </w:tblStylePr>
    <w:tblStylePr w:type="swCell">
      <w:tblPr/>
      <w:tcPr>
        <w:tcBorders>
          <w:top w:val="double" w:sz="4" w:space="0" w:color="FFA69E" w:themeColor="accent2"/>
          <w:right w:val="nil"/>
        </w:tcBorders>
      </w:tcPr>
    </w:tblStylePr>
  </w:style>
  <w:style w:type="table" w:styleId="ListTable3-Accent3">
    <w:name w:val="List Table 3 Accent 3"/>
    <w:basedOn w:val="TableNormal"/>
    <w:uiPriority w:val="48"/>
    <w:semiHidden/>
    <w:rsid w:val="0058629F"/>
    <w:pPr>
      <w:spacing w:line="240" w:lineRule="auto"/>
    </w:pPr>
    <w:tblPr>
      <w:tblStyleRowBandSize w:val="1"/>
      <w:tblStyleColBandSize w:val="1"/>
      <w:tblBorders>
        <w:top w:val="single" w:sz="4" w:space="0" w:color="FFC759" w:themeColor="accent3"/>
        <w:left w:val="single" w:sz="4" w:space="0" w:color="FFC759" w:themeColor="accent3"/>
        <w:bottom w:val="single" w:sz="4" w:space="0" w:color="FFC759" w:themeColor="accent3"/>
        <w:right w:val="single" w:sz="4" w:space="0" w:color="FFC759" w:themeColor="accent3"/>
      </w:tblBorders>
    </w:tblPr>
    <w:tblStylePr w:type="firstRow">
      <w:rPr>
        <w:b/>
        <w:bCs/>
        <w:color w:val="FFFFFF" w:themeColor="background1"/>
      </w:rPr>
      <w:tblPr/>
      <w:tcPr>
        <w:shd w:val="clear" w:color="auto" w:fill="FFC759" w:themeFill="accent3"/>
      </w:tcPr>
    </w:tblStylePr>
    <w:tblStylePr w:type="lastRow">
      <w:rPr>
        <w:b/>
        <w:bCs/>
      </w:rPr>
      <w:tblPr/>
      <w:tcPr>
        <w:tcBorders>
          <w:top w:val="double" w:sz="4" w:space="0" w:color="FFC7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759" w:themeColor="accent3"/>
          <w:right w:val="single" w:sz="4" w:space="0" w:color="FFC759" w:themeColor="accent3"/>
        </w:tcBorders>
      </w:tcPr>
    </w:tblStylePr>
    <w:tblStylePr w:type="band1Horz">
      <w:tblPr/>
      <w:tcPr>
        <w:tcBorders>
          <w:top w:val="single" w:sz="4" w:space="0" w:color="FFC759" w:themeColor="accent3"/>
          <w:bottom w:val="single" w:sz="4" w:space="0" w:color="FFC7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759" w:themeColor="accent3"/>
          <w:left w:val="nil"/>
        </w:tcBorders>
      </w:tcPr>
    </w:tblStylePr>
    <w:tblStylePr w:type="swCell">
      <w:tblPr/>
      <w:tcPr>
        <w:tcBorders>
          <w:top w:val="double" w:sz="4" w:space="0" w:color="FFC759" w:themeColor="accent3"/>
          <w:right w:val="nil"/>
        </w:tcBorders>
      </w:tcPr>
    </w:tblStylePr>
  </w:style>
  <w:style w:type="table" w:styleId="ListTable3-Accent4">
    <w:name w:val="List Table 3 Accent 4"/>
    <w:basedOn w:val="TableNormal"/>
    <w:uiPriority w:val="48"/>
    <w:semiHidden/>
    <w:rsid w:val="0058629F"/>
    <w:pPr>
      <w:spacing w:line="240" w:lineRule="auto"/>
    </w:pPr>
    <w:tblPr>
      <w:tblStyleRowBandSize w:val="1"/>
      <w:tblStyleColBandSize w:val="1"/>
      <w:tblBorders>
        <w:top w:val="single" w:sz="4" w:space="0" w:color="FF9DCE" w:themeColor="accent4"/>
        <w:left w:val="single" w:sz="4" w:space="0" w:color="FF9DCE" w:themeColor="accent4"/>
        <w:bottom w:val="single" w:sz="4" w:space="0" w:color="FF9DCE" w:themeColor="accent4"/>
        <w:right w:val="single" w:sz="4" w:space="0" w:color="FF9DCE" w:themeColor="accent4"/>
      </w:tblBorders>
    </w:tblPr>
    <w:tblStylePr w:type="firstRow">
      <w:rPr>
        <w:b/>
        <w:bCs/>
        <w:color w:val="FFFFFF" w:themeColor="background1"/>
      </w:rPr>
      <w:tblPr/>
      <w:tcPr>
        <w:shd w:val="clear" w:color="auto" w:fill="FF9DCE" w:themeFill="accent4"/>
      </w:tcPr>
    </w:tblStylePr>
    <w:tblStylePr w:type="lastRow">
      <w:rPr>
        <w:b/>
        <w:bCs/>
      </w:rPr>
      <w:tblPr/>
      <w:tcPr>
        <w:tcBorders>
          <w:top w:val="double" w:sz="4" w:space="0" w:color="FF9DC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DCE" w:themeColor="accent4"/>
          <w:right w:val="single" w:sz="4" w:space="0" w:color="FF9DCE" w:themeColor="accent4"/>
        </w:tcBorders>
      </w:tcPr>
    </w:tblStylePr>
    <w:tblStylePr w:type="band1Horz">
      <w:tblPr/>
      <w:tcPr>
        <w:tcBorders>
          <w:top w:val="single" w:sz="4" w:space="0" w:color="FF9DCE" w:themeColor="accent4"/>
          <w:bottom w:val="single" w:sz="4" w:space="0" w:color="FF9DC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DCE" w:themeColor="accent4"/>
          <w:left w:val="nil"/>
        </w:tcBorders>
      </w:tcPr>
    </w:tblStylePr>
    <w:tblStylePr w:type="swCell">
      <w:tblPr/>
      <w:tcPr>
        <w:tcBorders>
          <w:top w:val="double" w:sz="4" w:space="0" w:color="FF9DCE" w:themeColor="accent4"/>
          <w:right w:val="nil"/>
        </w:tcBorders>
      </w:tcPr>
    </w:tblStylePr>
  </w:style>
  <w:style w:type="table" w:styleId="ListTable3-Accent5">
    <w:name w:val="List Table 3 Accent 5"/>
    <w:basedOn w:val="TableNormal"/>
    <w:uiPriority w:val="48"/>
    <w:semiHidden/>
    <w:rsid w:val="0058629F"/>
    <w:pPr>
      <w:spacing w:line="240" w:lineRule="auto"/>
    </w:pPr>
    <w:tblPr>
      <w:tblStyleRowBandSize w:val="1"/>
      <w:tblStyleColBandSize w:val="1"/>
      <w:tblBorders>
        <w:top w:val="single" w:sz="4" w:space="0" w:color="8CB3FF" w:themeColor="accent5"/>
        <w:left w:val="single" w:sz="4" w:space="0" w:color="8CB3FF" w:themeColor="accent5"/>
        <w:bottom w:val="single" w:sz="4" w:space="0" w:color="8CB3FF" w:themeColor="accent5"/>
        <w:right w:val="single" w:sz="4" w:space="0" w:color="8CB3FF" w:themeColor="accent5"/>
      </w:tblBorders>
    </w:tblPr>
    <w:tblStylePr w:type="firstRow">
      <w:rPr>
        <w:b/>
        <w:bCs/>
        <w:color w:val="FFFFFF" w:themeColor="background1"/>
      </w:rPr>
      <w:tblPr/>
      <w:tcPr>
        <w:shd w:val="clear" w:color="auto" w:fill="8CB3FF" w:themeFill="accent5"/>
      </w:tcPr>
    </w:tblStylePr>
    <w:tblStylePr w:type="lastRow">
      <w:rPr>
        <w:b/>
        <w:bCs/>
      </w:rPr>
      <w:tblPr/>
      <w:tcPr>
        <w:tcBorders>
          <w:top w:val="double" w:sz="4" w:space="0" w:color="8CB3F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CB3FF" w:themeColor="accent5"/>
          <w:right w:val="single" w:sz="4" w:space="0" w:color="8CB3FF" w:themeColor="accent5"/>
        </w:tcBorders>
      </w:tcPr>
    </w:tblStylePr>
    <w:tblStylePr w:type="band1Horz">
      <w:tblPr/>
      <w:tcPr>
        <w:tcBorders>
          <w:top w:val="single" w:sz="4" w:space="0" w:color="8CB3FF" w:themeColor="accent5"/>
          <w:bottom w:val="single" w:sz="4" w:space="0" w:color="8CB3F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B3FF" w:themeColor="accent5"/>
          <w:left w:val="nil"/>
        </w:tcBorders>
      </w:tcPr>
    </w:tblStylePr>
    <w:tblStylePr w:type="swCell">
      <w:tblPr/>
      <w:tcPr>
        <w:tcBorders>
          <w:top w:val="double" w:sz="4" w:space="0" w:color="8CB3FF" w:themeColor="accent5"/>
          <w:right w:val="nil"/>
        </w:tcBorders>
      </w:tcPr>
    </w:tblStylePr>
  </w:style>
  <w:style w:type="table" w:styleId="ListTable3-Accent6">
    <w:name w:val="List Table 3 Accent 6"/>
    <w:basedOn w:val="TableNormal"/>
    <w:uiPriority w:val="48"/>
    <w:semiHidden/>
    <w:rsid w:val="0058629F"/>
    <w:pPr>
      <w:spacing w:line="240" w:lineRule="auto"/>
    </w:pPr>
    <w:tblPr>
      <w:tblStyleRowBandSize w:val="1"/>
      <w:tblStyleColBandSize w:val="1"/>
      <w:tblBorders>
        <w:top w:val="single" w:sz="4" w:space="0" w:color="DDE8FF" w:themeColor="accent6"/>
        <w:left w:val="single" w:sz="4" w:space="0" w:color="DDE8FF" w:themeColor="accent6"/>
        <w:bottom w:val="single" w:sz="4" w:space="0" w:color="DDE8FF" w:themeColor="accent6"/>
        <w:right w:val="single" w:sz="4" w:space="0" w:color="DDE8FF" w:themeColor="accent6"/>
      </w:tblBorders>
    </w:tblPr>
    <w:tblStylePr w:type="firstRow">
      <w:rPr>
        <w:b/>
        <w:bCs/>
        <w:color w:val="FFFFFF" w:themeColor="background1"/>
      </w:rPr>
      <w:tblPr/>
      <w:tcPr>
        <w:shd w:val="clear" w:color="auto" w:fill="DDE8FF" w:themeFill="accent6"/>
      </w:tcPr>
    </w:tblStylePr>
    <w:tblStylePr w:type="lastRow">
      <w:rPr>
        <w:b/>
        <w:bCs/>
      </w:rPr>
      <w:tblPr/>
      <w:tcPr>
        <w:tcBorders>
          <w:top w:val="double" w:sz="4" w:space="0" w:color="DDE8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E8FF" w:themeColor="accent6"/>
          <w:right w:val="single" w:sz="4" w:space="0" w:color="DDE8FF" w:themeColor="accent6"/>
        </w:tcBorders>
      </w:tcPr>
    </w:tblStylePr>
    <w:tblStylePr w:type="band1Horz">
      <w:tblPr/>
      <w:tcPr>
        <w:tcBorders>
          <w:top w:val="single" w:sz="4" w:space="0" w:color="DDE8FF" w:themeColor="accent6"/>
          <w:bottom w:val="single" w:sz="4" w:space="0" w:color="DDE8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E8FF" w:themeColor="accent6"/>
          <w:left w:val="nil"/>
        </w:tcBorders>
      </w:tcPr>
    </w:tblStylePr>
    <w:tblStylePr w:type="swCell">
      <w:tblPr/>
      <w:tcPr>
        <w:tcBorders>
          <w:top w:val="double" w:sz="4" w:space="0" w:color="DDE8FF" w:themeColor="accent6"/>
          <w:right w:val="nil"/>
        </w:tcBorders>
      </w:tcPr>
    </w:tblStylePr>
  </w:style>
  <w:style w:type="table" w:styleId="ListTable4">
    <w:name w:val="List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pPr>
      <w:spacing w:line="240" w:lineRule="auto"/>
    </w:pPr>
    <w:tblPr>
      <w:tblStyleRowBandSize w:val="1"/>
      <w:tblStyleColBandSize w:val="1"/>
      <w:tblBorders>
        <w:top w:val="single" w:sz="4" w:space="0" w:color="C2E1A7" w:themeColor="accent1" w:themeTint="99"/>
        <w:left w:val="single" w:sz="4" w:space="0" w:color="C2E1A7" w:themeColor="accent1" w:themeTint="99"/>
        <w:bottom w:val="single" w:sz="4" w:space="0" w:color="C2E1A7" w:themeColor="accent1" w:themeTint="99"/>
        <w:right w:val="single" w:sz="4" w:space="0" w:color="C2E1A7" w:themeColor="accent1" w:themeTint="99"/>
        <w:insideH w:val="single" w:sz="4" w:space="0" w:color="C2E1A7" w:themeColor="accent1" w:themeTint="99"/>
      </w:tblBorders>
    </w:tblPr>
    <w:tblStylePr w:type="firstRow">
      <w:rPr>
        <w:b/>
        <w:bCs/>
        <w:color w:val="FFFFFF" w:themeColor="background1"/>
      </w:rPr>
      <w:tblPr/>
      <w:tcPr>
        <w:tcBorders>
          <w:top w:val="single" w:sz="4" w:space="0" w:color="9ACE6E" w:themeColor="accent1"/>
          <w:left w:val="single" w:sz="4" w:space="0" w:color="9ACE6E" w:themeColor="accent1"/>
          <w:bottom w:val="single" w:sz="4" w:space="0" w:color="9ACE6E" w:themeColor="accent1"/>
          <w:right w:val="single" w:sz="4" w:space="0" w:color="9ACE6E" w:themeColor="accent1"/>
          <w:insideH w:val="nil"/>
        </w:tcBorders>
        <w:shd w:val="clear" w:color="auto" w:fill="9ACE6E" w:themeFill="accent1"/>
      </w:tcPr>
    </w:tblStylePr>
    <w:tblStylePr w:type="lastRow">
      <w:rPr>
        <w:b/>
        <w:bCs/>
      </w:rPr>
      <w:tblPr/>
      <w:tcPr>
        <w:tcBorders>
          <w:top w:val="double" w:sz="4" w:space="0" w:color="C2E1A7" w:themeColor="accent1" w:themeTint="99"/>
        </w:tcBorders>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ListTable4-Accent2">
    <w:name w:val="List Table 4 Accent 2"/>
    <w:basedOn w:val="TableNormal"/>
    <w:uiPriority w:val="49"/>
    <w:semiHidden/>
    <w:rsid w:val="0058629F"/>
    <w:pPr>
      <w:spacing w:line="240" w:lineRule="auto"/>
    </w:pPr>
    <w:tblPr>
      <w:tblStyleRowBandSize w:val="1"/>
      <w:tblStyleColBandSize w:val="1"/>
      <w:tblBorders>
        <w:top w:val="single" w:sz="4" w:space="0" w:color="FFC9C4" w:themeColor="accent2" w:themeTint="99"/>
        <w:left w:val="single" w:sz="4" w:space="0" w:color="FFC9C4" w:themeColor="accent2" w:themeTint="99"/>
        <w:bottom w:val="single" w:sz="4" w:space="0" w:color="FFC9C4" w:themeColor="accent2" w:themeTint="99"/>
        <w:right w:val="single" w:sz="4" w:space="0" w:color="FFC9C4" w:themeColor="accent2" w:themeTint="99"/>
        <w:insideH w:val="single" w:sz="4" w:space="0" w:color="FFC9C4" w:themeColor="accent2" w:themeTint="99"/>
      </w:tblBorders>
    </w:tblPr>
    <w:tblStylePr w:type="firstRow">
      <w:rPr>
        <w:b/>
        <w:bCs/>
        <w:color w:val="FFFFFF" w:themeColor="background1"/>
      </w:rPr>
      <w:tblPr/>
      <w:tcPr>
        <w:tcBorders>
          <w:top w:val="single" w:sz="4" w:space="0" w:color="FFA69E" w:themeColor="accent2"/>
          <w:left w:val="single" w:sz="4" w:space="0" w:color="FFA69E" w:themeColor="accent2"/>
          <w:bottom w:val="single" w:sz="4" w:space="0" w:color="FFA69E" w:themeColor="accent2"/>
          <w:right w:val="single" w:sz="4" w:space="0" w:color="FFA69E" w:themeColor="accent2"/>
          <w:insideH w:val="nil"/>
        </w:tcBorders>
        <w:shd w:val="clear" w:color="auto" w:fill="FFA69E" w:themeFill="accent2"/>
      </w:tcPr>
    </w:tblStylePr>
    <w:tblStylePr w:type="lastRow">
      <w:rPr>
        <w:b/>
        <w:bCs/>
      </w:rPr>
      <w:tblPr/>
      <w:tcPr>
        <w:tcBorders>
          <w:top w:val="double" w:sz="4" w:space="0" w:color="FFC9C4" w:themeColor="accent2" w:themeTint="99"/>
        </w:tcBorders>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ListTable4-Accent3">
    <w:name w:val="List Table 4 Accent 3"/>
    <w:basedOn w:val="TableNormal"/>
    <w:uiPriority w:val="49"/>
    <w:semiHidden/>
    <w:rsid w:val="0058629F"/>
    <w:pPr>
      <w:spacing w:line="240" w:lineRule="auto"/>
    </w:pPr>
    <w:tblPr>
      <w:tblStyleRowBandSize w:val="1"/>
      <w:tblStyleColBandSize w:val="1"/>
      <w:tblBorders>
        <w:top w:val="single" w:sz="4" w:space="0" w:color="FFDC9B" w:themeColor="accent3" w:themeTint="99"/>
        <w:left w:val="single" w:sz="4" w:space="0" w:color="FFDC9B" w:themeColor="accent3" w:themeTint="99"/>
        <w:bottom w:val="single" w:sz="4" w:space="0" w:color="FFDC9B" w:themeColor="accent3" w:themeTint="99"/>
        <w:right w:val="single" w:sz="4" w:space="0" w:color="FFDC9B" w:themeColor="accent3" w:themeTint="99"/>
        <w:insideH w:val="single" w:sz="4" w:space="0" w:color="FFDC9B" w:themeColor="accent3" w:themeTint="99"/>
      </w:tblBorders>
    </w:tblPr>
    <w:tblStylePr w:type="firstRow">
      <w:rPr>
        <w:b/>
        <w:bCs/>
        <w:color w:val="FFFFFF" w:themeColor="background1"/>
      </w:rPr>
      <w:tblPr/>
      <w:tcPr>
        <w:tcBorders>
          <w:top w:val="single" w:sz="4" w:space="0" w:color="FFC759" w:themeColor="accent3"/>
          <w:left w:val="single" w:sz="4" w:space="0" w:color="FFC759" w:themeColor="accent3"/>
          <w:bottom w:val="single" w:sz="4" w:space="0" w:color="FFC759" w:themeColor="accent3"/>
          <w:right w:val="single" w:sz="4" w:space="0" w:color="FFC759" w:themeColor="accent3"/>
          <w:insideH w:val="nil"/>
        </w:tcBorders>
        <w:shd w:val="clear" w:color="auto" w:fill="FFC759" w:themeFill="accent3"/>
      </w:tcPr>
    </w:tblStylePr>
    <w:tblStylePr w:type="lastRow">
      <w:rPr>
        <w:b/>
        <w:bCs/>
      </w:rPr>
      <w:tblPr/>
      <w:tcPr>
        <w:tcBorders>
          <w:top w:val="double" w:sz="4" w:space="0" w:color="FFDC9B" w:themeColor="accent3" w:themeTint="99"/>
        </w:tcBorders>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ListTable4-Accent4">
    <w:name w:val="List Table 4 Accent 4"/>
    <w:basedOn w:val="TableNormal"/>
    <w:uiPriority w:val="49"/>
    <w:semiHidden/>
    <w:rsid w:val="0058629F"/>
    <w:pPr>
      <w:spacing w:line="240" w:lineRule="auto"/>
    </w:pPr>
    <w:tblPr>
      <w:tblStyleRowBandSize w:val="1"/>
      <w:tblStyleColBandSize w:val="1"/>
      <w:tblBorders>
        <w:top w:val="single" w:sz="4" w:space="0" w:color="FFC4E1" w:themeColor="accent4" w:themeTint="99"/>
        <w:left w:val="single" w:sz="4" w:space="0" w:color="FFC4E1" w:themeColor="accent4" w:themeTint="99"/>
        <w:bottom w:val="single" w:sz="4" w:space="0" w:color="FFC4E1" w:themeColor="accent4" w:themeTint="99"/>
        <w:right w:val="single" w:sz="4" w:space="0" w:color="FFC4E1" w:themeColor="accent4" w:themeTint="99"/>
        <w:insideH w:val="single" w:sz="4" w:space="0" w:color="FFC4E1" w:themeColor="accent4" w:themeTint="99"/>
      </w:tblBorders>
    </w:tblPr>
    <w:tblStylePr w:type="firstRow">
      <w:rPr>
        <w:b/>
        <w:bCs/>
        <w:color w:val="FFFFFF" w:themeColor="background1"/>
      </w:rPr>
      <w:tblPr/>
      <w:tcPr>
        <w:tcBorders>
          <w:top w:val="single" w:sz="4" w:space="0" w:color="FF9DCE" w:themeColor="accent4"/>
          <w:left w:val="single" w:sz="4" w:space="0" w:color="FF9DCE" w:themeColor="accent4"/>
          <w:bottom w:val="single" w:sz="4" w:space="0" w:color="FF9DCE" w:themeColor="accent4"/>
          <w:right w:val="single" w:sz="4" w:space="0" w:color="FF9DCE" w:themeColor="accent4"/>
          <w:insideH w:val="nil"/>
        </w:tcBorders>
        <w:shd w:val="clear" w:color="auto" w:fill="FF9DCE" w:themeFill="accent4"/>
      </w:tcPr>
    </w:tblStylePr>
    <w:tblStylePr w:type="lastRow">
      <w:rPr>
        <w:b/>
        <w:bCs/>
      </w:rPr>
      <w:tblPr/>
      <w:tcPr>
        <w:tcBorders>
          <w:top w:val="double" w:sz="4" w:space="0" w:color="FFC4E1" w:themeColor="accent4" w:themeTint="99"/>
        </w:tcBorders>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ListTable4-Accent5">
    <w:name w:val="List Table 4 Accent 5"/>
    <w:basedOn w:val="TableNormal"/>
    <w:uiPriority w:val="49"/>
    <w:semiHidden/>
    <w:rsid w:val="0058629F"/>
    <w:pPr>
      <w:spacing w:line="240" w:lineRule="auto"/>
    </w:pPr>
    <w:tblPr>
      <w:tblStyleRowBandSize w:val="1"/>
      <w:tblStyleColBandSize w:val="1"/>
      <w:tblBorders>
        <w:top w:val="single" w:sz="4" w:space="0" w:color="BAD1FF" w:themeColor="accent5" w:themeTint="99"/>
        <w:left w:val="single" w:sz="4" w:space="0" w:color="BAD1FF" w:themeColor="accent5" w:themeTint="99"/>
        <w:bottom w:val="single" w:sz="4" w:space="0" w:color="BAD1FF" w:themeColor="accent5" w:themeTint="99"/>
        <w:right w:val="single" w:sz="4" w:space="0" w:color="BAD1FF" w:themeColor="accent5" w:themeTint="99"/>
        <w:insideH w:val="single" w:sz="4" w:space="0" w:color="BAD1FF" w:themeColor="accent5" w:themeTint="99"/>
      </w:tblBorders>
    </w:tblPr>
    <w:tblStylePr w:type="firstRow">
      <w:rPr>
        <w:b/>
        <w:bCs/>
        <w:color w:val="FFFFFF" w:themeColor="background1"/>
      </w:rPr>
      <w:tblPr/>
      <w:tcPr>
        <w:tcBorders>
          <w:top w:val="single" w:sz="4" w:space="0" w:color="8CB3FF" w:themeColor="accent5"/>
          <w:left w:val="single" w:sz="4" w:space="0" w:color="8CB3FF" w:themeColor="accent5"/>
          <w:bottom w:val="single" w:sz="4" w:space="0" w:color="8CB3FF" w:themeColor="accent5"/>
          <w:right w:val="single" w:sz="4" w:space="0" w:color="8CB3FF" w:themeColor="accent5"/>
          <w:insideH w:val="nil"/>
        </w:tcBorders>
        <w:shd w:val="clear" w:color="auto" w:fill="8CB3FF" w:themeFill="accent5"/>
      </w:tcPr>
    </w:tblStylePr>
    <w:tblStylePr w:type="lastRow">
      <w:rPr>
        <w:b/>
        <w:bCs/>
      </w:rPr>
      <w:tblPr/>
      <w:tcPr>
        <w:tcBorders>
          <w:top w:val="double" w:sz="4" w:space="0" w:color="BAD1FF" w:themeColor="accent5" w:themeTint="99"/>
        </w:tcBorders>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ListTable4-Accent6">
    <w:name w:val="List Table 4 Accent 6"/>
    <w:basedOn w:val="TableNormal"/>
    <w:uiPriority w:val="49"/>
    <w:semiHidden/>
    <w:rsid w:val="0058629F"/>
    <w:pPr>
      <w:spacing w:line="240" w:lineRule="auto"/>
    </w:pPr>
    <w:tblPr>
      <w:tblStyleRowBandSize w:val="1"/>
      <w:tblStyleColBandSize w:val="1"/>
      <w:tblBorders>
        <w:top w:val="single" w:sz="4" w:space="0" w:color="EAF0FF" w:themeColor="accent6" w:themeTint="99"/>
        <w:left w:val="single" w:sz="4" w:space="0" w:color="EAF0FF" w:themeColor="accent6" w:themeTint="99"/>
        <w:bottom w:val="single" w:sz="4" w:space="0" w:color="EAF0FF" w:themeColor="accent6" w:themeTint="99"/>
        <w:right w:val="single" w:sz="4" w:space="0" w:color="EAF0FF" w:themeColor="accent6" w:themeTint="99"/>
        <w:insideH w:val="single" w:sz="4" w:space="0" w:color="EAF0FF" w:themeColor="accent6" w:themeTint="99"/>
      </w:tblBorders>
    </w:tblPr>
    <w:tblStylePr w:type="firstRow">
      <w:rPr>
        <w:b/>
        <w:bCs/>
        <w:color w:val="FFFFFF" w:themeColor="background1"/>
      </w:rPr>
      <w:tblPr/>
      <w:tcPr>
        <w:tcBorders>
          <w:top w:val="single" w:sz="4" w:space="0" w:color="DDE8FF" w:themeColor="accent6"/>
          <w:left w:val="single" w:sz="4" w:space="0" w:color="DDE8FF" w:themeColor="accent6"/>
          <w:bottom w:val="single" w:sz="4" w:space="0" w:color="DDE8FF" w:themeColor="accent6"/>
          <w:right w:val="single" w:sz="4" w:space="0" w:color="DDE8FF" w:themeColor="accent6"/>
          <w:insideH w:val="nil"/>
        </w:tcBorders>
        <w:shd w:val="clear" w:color="auto" w:fill="DDE8FF" w:themeFill="accent6"/>
      </w:tcPr>
    </w:tblStylePr>
    <w:tblStylePr w:type="lastRow">
      <w:rPr>
        <w:b/>
        <w:bCs/>
      </w:rPr>
      <w:tblPr/>
      <w:tcPr>
        <w:tcBorders>
          <w:top w:val="double" w:sz="4" w:space="0" w:color="EAF0FF" w:themeColor="accent6" w:themeTint="99"/>
        </w:tcBorders>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ListTable5Dark">
    <w:name w:val="List Table 5 Dark"/>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pPr>
      <w:spacing w:line="240" w:lineRule="auto"/>
    </w:pPr>
    <w:rPr>
      <w:color w:val="FFFFFF" w:themeColor="background1"/>
    </w:rPr>
    <w:tblPr>
      <w:tblStyleRowBandSize w:val="1"/>
      <w:tblStyleColBandSize w:val="1"/>
      <w:tblBorders>
        <w:top w:val="single" w:sz="24" w:space="0" w:color="9ACE6E" w:themeColor="accent1"/>
        <w:left w:val="single" w:sz="24" w:space="0" w:color="9ACE6E" w:themeColor="accent1"/>
        <w:bottom w:val="single" w:sz="24" w:space="0" w:color="9ACE6E" w:themeColor="accent1"/>
        <w:right w:val="single" w:sz="24" w:space="0" w:color="9ACE6E" w:themeColor="accent1"/>
      </w:tblBorders>
    </w:tblPr>
    <w:tcPr>
      <w:shd w:val="clear" w:color="auto" w:fill="9ACE6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pPr>
      <w:spacing w:line="240" w:lineRule="auto"/>
    </w:pPr>
    <w:rPr>
      <w:color w:val="FFFFFF" w:themeColor="background1"/>
    </w:rPr>
    <w:tblPr>
      <w:tblStyleRowBandSize w:val="1"/>
      <w:tblStyleColBandSize w:val="1"/>
      <w:tblBorders>
        <w:top w:val="single" w:sz="24" w:space="0" w:color="FFA69E" w:themeColor="accent2"/>
        <w:left w:val="single" w:sz="24" w:space="0" w:color="FFA69E" w:themeColor="accent2"/>
        <w:bottom w:val="single" w:sz="24" w:space="0" w:color="FFA69E" w:themeColor="accent2"/>
        <w:right w:val="single" w:sz="24" w:space="0" w:color="FFA69E" w:themeColor="accent2"/>
      </w:tblBorders>
    </w:tblPr>
    <w:tcPr>
      <w:shd w:val="clear" w:color="auto" w:fill="FFA69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pPr>
      <w:spacing w:line="240" w:lineRule="auto"/>
    </w:pPr>
    <w:rPr>
      <w:color w:val="FFFFFF" w:themeColor="background1"/>
    </w:rPr>
    <w:tblPr>
      <w:tblStyleRowBandSize w:val="1"/>
      <w:tblStyleColBandSize w:val="1"/>
      <w:tblBorders>
        <w:top w:val="single" w:sz="24" w:space="0" w:color="FFC759" w:themeColor="accent3"/>
        <w:left w:val="single" w:sz="24" w:space="0" w:color="FFC759" w:themeColor="accent3"/>
        <w:bottom w:val="single" w:sz="24" w:space="0" w:color="FFC759" w:themeColor="accent3"/>
        <w:right w:val="single" w:sz="24" w:space="0" w:color="FFC759" w:themeColor="accent3"/>
      </w:tblBorders>
    </w:tblPr>
    <w:tcPr>
      <w:shd w:val="clear" w:color="auto" w:fill="FFC7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pPr>
      <w:spacing w:line="240" w:lineRule="auto"/>
    </w:pPr>
    <w:rPr>
      <w:color w:val="FFFFFF" w:themeColor="background1"/>
    </w:rPr>
    <w:tblPr>
      <w:tblStyleRowBandSize w:val="1"/>
      <w:tblStyleColBandSize w:val="1"/>
      <w:tblBorders>
        <w:top w:val="single" w:sz="24" w:space="0" w:color="FF9DCE" w:themeColor="accent4"/>
        <w:left w:val="single" w:sz="24" w:space="0" w:color="FF9DCE" w:themeColor="accent4"/>
        <w:bottom w:val="single" w:sz="24" w:space="0" w:color="FF9DCE" w:themeColor="accent4"/>
        <w:right w:val="single" w:sz="24" w:space="0" w:color="FF9DCE" w:themeColor="accent4"/>
      </w:tblBorders>
    </w:tblPr>
    <w:tcPr>
      <w:shd w:val="clear" w:color="auto" w:fill="FF9DC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pPr>
      <w:spacing w:line="240" w:lineRule="auto"/>
    </w:pPr>
    <w:rPr>
      <w:color w:val="FFFFFF" w:themeColor="background1"/>
    </w:rPr>
    <w:tblPr>
      <w:tblStyleRowBandSize w:val="1"/>
      <w:tblStyleColBandSize w:val="1"/>
      <w:tblBorders>
        <w:top w:val="single" w:sz="24" w:space="0" w:color="8CB3FF" w:themeColor="accent5"/>
        <w:left w:val="single" w:sz="24" w:space="0" w:color="8CB3FF" w:themeColor="accent5"/>
        <w:bottom w:val="single" w:sz="24" w:space="0" w:color="8CB3FF" w:themeColor="accent5"/>
        <w:right w:val="single" w:sz="24" w:space="0" w:color="8CB3FF" w:themeColor="accent5"/>
      </w:tblBorders>
    </w:tblPr>
    <w:tcPr>
      <w:shd w:val="clear" w:color="auto" w:fill="8CB3F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pPr>
      <w:spacing w:line="240" w:lineRule="auto"/>
    </w:pPr>
    <w:rPr>
      <w:color w:val="FFFFFF" w:themeColor="background1"/>
    </w:rPr>
    <w:tblPr>
      <w:tblStyleRowBandSize w:val="1"/>
      <w:tblStyleColBandSize w:val="1"/>
      <w:tblBorders>
        <w:top w:val="single" w:sz="24" w:space="0" w:color="DDE8FF" w:themeColor="accent6"/>
        <w:left w:val="single" w:sz="24" w:space="0" w:color="DDE8FF" w:themeColor="accent6"/>
        <w:bottom w:val="single" w:sz="24" w:space="0" w:color="DDE8FF" w:themeColor="accent6"/>
        <w:right w:val="single" w:sz="24" w:space="0" w:color="DDE8FF" w:themeColor="accent6"/>
      </w:tblBorders>
    </w:tblPr>
    <w:tcPr>
      <w:shd w:val="clear" w:color="auto" w:fill="DDE8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pPr>
      <w:spacing w:line="240" w:lineRule="auto"/>
    </w:pPr>
    <w:rPr>
      <w:color w:val="71B03B" w:themeColor="accent1" w:themeShade="BF"/>
    </w:rPr>
    <w:tblPr>
      <w:tblStyleRowBandSize w:val="1"/>
      <w:tblStyleColBandSize w:val="1"/>
      <w:tblBorders>
        <w:top w:val="single" w:sz="4" w:space="0" w:color="9ACE6E" w:themeColor="accent1"/>
        <w:bottom w:val="single" w:sz="4" w:space="0" w:color="9ACE6E" w:themeColor="accent1"/>
      </w:tblBorders>
    </w:tblPr>
    <w:tblStylePr w:type="firstRow">
      <w:rPr>
        <w:b/>
        <w:bCs/>
      </w:rPr>
      <w:tblPr/>
      <w:tcPr>
        <w:tcBorders>
          <w:bottom w:val="single" w:sz="4" w:space="0" w:color="9ACE6E" w:themeColor="accent1"/>
        </w:tcBorders>
      </w:tcPr>
    </w:tblStylePr>
    <w:tblStylePr w:type="lastRow">
      <w:rPr>
        <w:b/>
        <w:bCs/>
      </w:rPr>
      <w:tblPr/>
      <w:tcPr>
        <w:tcBorders>
          <w:top w:val="double" w:sz="4" w:space="0" w:color="9ACE6E" w:themeColor="accent1"/>
        </w:tcBorders>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ListTable6Colorful-Accent2">
    <w:name w:val="List Table 6 Colorful Accent 2"/>
    <w:basedOn w:val="TableNormal"/>
    <w:uiPriority w:val="51"/>
    <w:semiHidden/>
    <w:rsid w:val="0058629F"/>
    <w:pPr>
      <w:spacing w:line="240" w:lineRule="auto"/>
    </w:pPr>
    <w:rPr>
      <w:color w:val="FF4636" w:themeColor="accent2" w:themeShade="BF"/>
    </w:rPr>
    <w:tblPr>
      <w:tblStyleRowBandSize w:val="1"/>
      <w:tblStyleColBandSize w:val="1"/>
      <w:tblBorders>
        <w:top w:val="single" w:sz="4" w:space="0" w:color="FFA69E" w:themeColor="accent2"/>
        <w:bottom w:val="single" w:sz="4" w:space="0" w:color="FFA69E" w:themeColor="accent2"/>
      </w:tblBorders>
    </w:tblPr>
    <w:tblStylePr w:type="firstRow">
      <w:rPr>
        <w:b/>
        <w:bCs/>
      </w:rPr>
      <w:tblPr/>
      <w:tcPr>
        <w:tcBorders>
          <w:bottom w:val="single" w:sz="4" w:space="0" w:color="FFA69E" w:themeColor="accent2"/>
        </w:tcBorders>
      </w:tcPr>
    </w:tblStylePr>
    <w:tblStylePr w:type="lastRow">
      <w:rPr>
        <w:b/>
        <w:bCs/>
      </w:rPr>
      <w:tblPr/>
      <w:tcPr>
        <w:tcBorders>
          <w:top w:val="double" w:sz="4" w:space="0" w:color="FFA69E" w:themeColor="accent2"/>
        </w:tcBorders>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ListTable6Colorful-Accent3">
    <w:name w:val="List Table 6 Colorful Accent 3"/>
    <w:basedOn w:val="TableNormal"/>
    <w:uiPriority w:val="51"/>
    <w:semiHidden/>
    <w:rsid w:val="0058629F"/>
    <w:pPr>
      <w:spacing w:line="240" w:lineRule="auto"/>
    </w:pPr>
    <w:rPr>
      <w:color w:val="FFA802" w:themeColor="accent3" w:themeShade="BF"/>
    </w:rPr>
    <w:tblPr>
      <w:tblStyleRowBandSize w:val="1"/>
      <w:tblStyleColBandSize w:val="1"/>
      <w:tblBorders>
        <w:top w:val="single" w:sz="4" w:space="0" w:color="FFC759" w:themeColor="accent3"/>
        <w:bottom w:val="single" w:sz="4" w:space="0" w:color="FFC759" w:themeColor="accent3"/>
      </w:tblBorders>
    </w:tblPr>
    <w:tblStylePr w:type="firstRow">
      <w:rPr>
        <w:b/>
        <w:bCs/>
      </w:rPr>
      <w:tblPr/>
      <w:tcPr>
        <w:tcBorders>
          <w:bottom w:val="single" w:sz="4" w:space="0" w:color="FFC759" w:themeColor="accent3"/>
        </w:tcBorders>
      </w:tcPr>
    </w:tblStylePr>
    <w:tblStylePr w:type="lastRow">
      <w:rPr>
        <w:b/>
        <w:bCs/>
      </w:rPr>
      <w:tblPr/>
      <w:tcPr>
        <w:tcBorders>
          <w:top w:val="double" w:sz="4" w:space="0" w:color="FFC759" w:themeColor="accent3"/>
        </w:tcBorders>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ListTable6Colorful-Accent4">
    <w:name w:val="List Table 6 Colorful Accent 4"/>
    <w:basedOn w:val="TableNormal"/>
    <w:uiPriority w:val="51"/>
    <w:semiHidden/>
    <w:rsid w:val="0058629F"/>
    <w:pPr>
      <w:spacing w:line="240" w:lineRule="auto"/>
    </w:pPr>
    <w:rPr>
      <w:color w:val="FF3599" w:themeColor="accent4" w:themeShade="BF"/>
    </w:rPr>
    <w:tblPr>
      <w:tblStyleRowBandSize w:val="1"/>
      <w:tblStyleColBandSize w:val="1"/>
      <w:tblBorders>
        <w:top w:val="single" w:sz="4" w:space="0" w:color="FF9DCE" w:themeColor="accent4"/>
        <w:bottom w:val="single" w:sz="4" w:space="0" w:color="FF9DCE" w:themeColor="accent4"/>
      </w:tblBorders>
    </w:tblPr>
    <w:tblStylePr w:type="firstRow">
      <w:rPr>
        <w:b/>
        <w:bCs/>
      </w:rPr>
      <w:tblPr/>
      <w:tcPr>
        <w:tcBorders>
          <w:bottom w:val="single" w:sz="4" w:space="0" w:color="FF9DCE" w:themeColor="accent4"/>
        </w:tcBorders>
      </w:tcPr>
    </w:tblStylePr>
    <w:tblStylePr w:type="lastRow">
      <w:rPr>
        <w:b/>
        <w:bCs/>
      </w:rPr>
      <w:tblPr/>
      <w:tcPr>
        <w:tcBorders>
          <w:top w:val="double" w:sz="4" w:space="0" w:color="FF9DCE" w:themeColor="accent4"/>
        </w:tcBorders>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ListTable6Colorful-Accent5">
    <w:name w:val="List Table 6 Colorful Accent 5"/>
    <w:basedOn w:val="TableNormal"/>
    <w:uiPriority w:val="51"/>
    <w:semiHidden/>
    <w:rsid w:val="0058629F"/>
    <w:pPr>
      <w:spacing w:line="240" w:lineRule="auto"/>
    </w:pPr>
    <w:rPr>
      <w:color w:val="2870FF" w:themeColor="accent5" w:themeShade="BF"/>
    </w:rPr>
    <w:tblPr>
      <w:tblStyleRowBandSize w:val="1"/>
      <w:tblStyleColBandSize w:val="1"/>
      <w:tblBorders>
        <w:top w:val="single" w:sz="4" w:space="0" w:color="8CB3FF" w:themeColor="accent5"/>
        <w:bottom w:val="single" w:sz="4" w:space="0" w:color="8CB3FF" w:themeColor="accent5"/>
      </w:tblBorders>
    </w:tblPr>
    <w:tblStylePr w:type="firstRow">
      <w:rPr>
        <w:b/>
        <w:bCs/>
      </w:rPr>
      <w:tblPr/>
      <w:tcPr>
        <w:tcBorders>
          <w:bottom w:val="single" w:sz="4" w:space="0" w:color="8CB3FF" w:themeColor="accent5"/>
        </w:tcBorders>
      </w:tcPr>
    </w:tblStylePr>
    <w:tblStylePr w:type="lastRow">
      <w:rPr>
        <w:b/>
        <w:bCs/>
      </w:rPr>
      <w:tblPr/>
      <w:tcPr>
        <w:tcBorders>
          <w:top w:val="double" w:sz="4" w:space="0" w:color="8CB3FF" w:themeColor="accent5"/>
        </w:tcBorders>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ListTable6Colorful-Accent6">
    <w:name w:val="List Table 6 Colorful Accent 6"/>
    <w:basedOn w:val="TableNormal"/>
    <w:uiPriority w:val="51"/>
    <w:semiHidden/>
    <w:rsid w:val="0058629F"/>
    <w:pPr>
      <w:spacing w:line="240" w:lineRule="auto"/>
    </w:pPr>
    <w:rPr>
      <w:color w:val="6596FF" w:themeColor="accent6" w:themeShade="BF"/>
    </w:rPr>
    <w:tblPr>
      <w:tblStyleRowBandSize w:val="1"/>
      <w:tblStyleColBandSize w:val="1"/>
      <w:tblBorders>
        <w:top w:val="single" w:sz="4" w:space="0" w:color="DDE8FF" w:themeColor="accent6"/>
        <w:bottom w:val="single" w:sz="4" w:space="0" w:color="DDE8FF" w:themeColor="accent6"/>
      </w:tblBorders>
    </w:tblPr>
    <w:tblStylePr w:type="firstRow">
      <w:rPr>
        <w:b/>
        <w:bCs/>
      </w:rPr>
      <w:tblPr/>
      <w:tcPr>
        <w:tcBorders>
          <w:bottom w:val="single" w:sz="4" w:space="0" w:color="DDE8FF" w:themeColor="accent6"/>
        </w:tcBorders>
      </w:tcPr>
    </w:tblStylePr>
    <w:tblStylePr w:type="lastRow">
      <w:rPr>
        <w:b/>
        <w:bCs/>
      </w:rPr>
      <w:tblPr/>
      <w:tcPr>
        <w:tcBorders>
          <w:top w:val="double" w:sz="4" w:space="0" w:color="DDE8FF" w:themeColor="accent6"/>
        </w:tcBorders>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ListTable7Colorful">
    <w:name w:val="List Table 7 Colorful"/>
    <w:basedOn w:val="TableNormal"/>
    <w:uiPriority w:val="52"/>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pPr>
      <w:spacing w:line="240" w:lineRule="auto"/>
    </w:pPr>
    <w:rPr>
      <w:color w:val="71B0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CE6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CE6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CE6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CE6E" w:themeColor="accent1"/>
        </w:tcBorders>
        <w:shd w:val="clear" w:color="auto" w:fill="FFFFFF" w:themeFill="background1"/>
      </w:tcPr>
    </w:tblStylePr>
    <w:tblStylePr w:type="band1Vert">
      <w:tblPr/>
      <w:tcPr>
        <w:shd w:val="clear" w:color="auto" w:fill="EAF5E1" w:themeFill="accent1" w:themeFillTint="33"/>
      </w:tcPr>
    </w:tblStylePr>
    <w:tblStylePr w:type="band1Horz">
      <w:tblPr/>
      <w:tcPr>
        <w:shd w:val="clear" w:color="auto" w:fill="EAF5E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pPr>
      <w:spacing w:line="240" w:lineRule="auto"/>
    </w:pPr>
    <w:rPr>
      <w:color w:val="FF463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A69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A69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A69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A69E" w:themeColor="accent2"/>
        </w:tcBorders>
        <w:shd w:val="clear" w:color="auto" w:fill="FFFFFF" w:themeFill="background1"/>
      </w:tcPr>
    </w:tblStylePr>
    <w:tblStylePr w:type="band1Vert">
      <w:tblPr/>
      <w:tcPr>
        <w:shd w:val="clear" w:color="auto" w:fill="FFECEB" w:themeFill="accent2" w:themeFillTint="33"/>
      </w:tcPr>
    </w:tblStylePr>
    <w:tblStylePr w:type="band1Horz">
      <w:tblPr/>
      <w:tcPr>
        <w:shd w:val="clear" w:color="auto" w:fill="FFECE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pPr>
      <w:spacing w:line="240" w:lineRule="auto"/>
    </w:pPr>
    <w:rPr>
      <w:color w:val="FFA80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7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7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7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759" w:themeColor="accent3"/>
        </w:tcBorders>
        <w:shd w:val="clear" w:color="auto" w:fill="FFFFFF" w:themeFill="background1"/>
      </w:tcPr>
    </w:tblStylePr>
    <w:tblStylePr w:type="band1Vert">
      <w:tblPr/>
      <w:tcPr>
        <w:shd w:val="clear" w:color="auto" w:fill="FFF3DD" w:themeFill="accent3" w:themeFillTint="33"/>
      </w:tcPr>
    </w:tblStylePr>
    <w:tblStylePr w:type="band1Horz">
      <w:tblPr/>
      <w:tcPr>
        <w:shd w:val="clear" w:color="auto" w:fill="FFF3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pPr>
      <w:spacing w:line="240" w:lineRule="auto"/>
    </w:pPr>
    <w:rPr>
      <w:color w:val="FF359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DC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DC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DC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DCE" w:themeColor="accent4"/>
        </w:tcBorders>
        <w:shd w:val="clear" w:color="auto" w:fill="FFFFFF" w:themeFill="background1"/>
      </w:tcPr>
    </w:tblStylePr>
    <w:tblStylePr w:type="band1Vert">
      <w:tblPr/>
      <w:tcPr>
        <w:shd w:val="clear" w:color="auto" w:fill="FFEBF5" w:themeFill="accent4" w:themeFillTint="33"/>
      </w:tcPr>
    </w:tblStylePr>
    <w:tblStylePr w:type="band1Horz">
      <w:tblPr/>
      <w:tcPr>
        <w:shd w:val="clear" w:color="auto" w:fill="FFEBF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pPr>
      <w:spacing w:line="240" w:lineRule="auto"/>
    </w:pPr>
    <w:rPr>
      <w:color w:val="2870F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CB3F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CB3F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CB3F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CB3FF" w:themeColor="accent5"/>
        </w:tcBorders>
        <w:shd w:val="clear" w:color="auto" w:fill="FFFFFF" w:themeFill="background1"/>
      </w:tcPr>
    </w:tblStylePr>
    <w:tblStylePr w:type="band1Vert">
      <w:tblPr/>
      <w:tcPr>
        <w:shd w:val="clear" w:color="auto" w:fill="E8EFFF" w:themeFill="accent5" w:themeFillTint="33"/>
      </w:tcPr>
    </w:tblStylePr>
    <w:tblStylePr w:type="band1Horz">
      <w:tblPr/>
      <w:tcPr>
        <w:shd w:val="clear" w:color="auto" w:fill="E8E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pPr>
      <w:spacing w:line="240" w:lineRule="auto"/>
    </w:pPr>
    <w:rPr>
      <w:color w:val="6596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E8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E8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E8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E8FF" w:themeColor="accent6"/>
        </w:tcBorders>
        <w:shd w:val="clear" w:color="auto" w:fill="FFFFFF" w:themeFill="background1"/>
      </w:tcPr>
    </w:tblStylePr>
    <w:tblStylePr w:type="band1Vert">
      <w:tblPr/>
      <w:tcPr>
        <w:shd w:val="clear" w:color="auto" w:fill="F8FAFF" w:themeFill="accent6" w:themeFillTint="33"/>
      </w:tcPr>
    </w:tblStylePr>
    <w:tblStylePr w:type="band1Horz">
      <w:tblPr/>
      <w:tcPr>
        <w:shd w:val="clear" w:color="auto" w:fill="F8FA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pPr>
      <w:spacing w:line="240" w:lineRule="auto"/>
    </w:pPr>
    <w:tblPr>
      <w:tblStyleRowBandSize w:val="1"/>
      <w:tblStyleColBandSize w:val="1"/>
      <w:tblBorders>
        <w:top w:val="single" w:sz="8" w:space="0" w:color="B3DA92" w:themeColor="accent1" w:themeTint="BF"/>
        <w:left w:val="single" w:sz="8" w:space="0" w:color="B3DA92" w:themeColor="accent1" w:themeTint="BF"/>
        <w:bottom w:val="single" w:sz="8" w:space="0" w:color="B3DA92" w:themeColor="accent1" w:themeTint="BF"/>
        <w:right w:val="single" w:sz="8" w:space="0" w:color="B3DA92" w:themeColor="accent1" w:themeTint="BF"/>
        <w:insideH w:val="single" w:sz="8" w:space="0" w:color="B3DA92" w:themeColor="accent1" w:themeTint="BF"/>
        <w:insideV w:val="single" w:sz="8" w:space="0" w:color="B3DA92" w:themeColor="accent1" w:themeTint="BF"/>
      </w:tblBorders>
    </w:tblPr>
    <w:tcPr>
      <w:shd w:val="clear" w:color="auto" w:fill="E5F3DB" w:themeFill="accent1" w:themeFillTint="3F"/>
    </w:tcPr>
    <w:tblStylePr w:type="firstRow">
      <w:rPr>
        <w:b/>
        <w:bCs/>
      </w:rPr>
    </w:tblStylePr>
    <w:tblStylePr w:type="lastRow">
      <w:rPr>
        <w:b/>
        <w:bCs/>
      </w:rPr>
      <w:tblPr/>
      <w:tcPr>
        <w:tcBorders>
          <w:top w:val="single" w:sz="18" w:space="0" w:color="B3DA92" w:themeColor="accent1" w:themeTint="BF"/>
        </w:tcBorders>
      </w:tcPr>
    </w:tblStylePr>
    <w:tblStylePr w:type="firstCol">
      <w:rPr>
        <w:b/>
        <w:bCs/>
      </w:rPr>
    </w:tblStylePr>
    <w:tblStylePr w:type="lastCol">
      <w:rPr>
        <w:b/>
        <w:bCs/>
      </w:rPr>
    </w:tblStylePr>
    <w:tblStylePr w:type="band1Vert">
      <w:tblPr/>
      <w:tcPr>
        <w:shd w:val="clear" w:color="auto" w:fill="CCE6B6" w:themeFill="accent1" w:themeFillTint="7F"/>
      </w:tcPr>
    </w:tblStylePr>
    <w:tblStylePr w:type="band1Horz">
      <w:tblPr/>
      <w:tcPr>
        <w:shd w:val="clear" w:color="auto" w:fill="CCE6B6" w:themeFill="accent1" w:themeFillTint="7F"/>
      </w:tcPr>
    </w:tblStylePr>
  </w:style>
  <w:style w:type="table" w:styleId="MediumGrid1-Accent2">
    <w:name w:val="Medium Grid 1 Accent 2"/>
    <w:basedOn w:val="TableNormal"/>
    <w:uiPriority w:val="67"/>
    <w:semiHidden/>
    <w:rsid w:val="0058629F"/>
    <w:pPr>
      <w:spacing w:line="240" w:lineRule="auto"/>
    </w:pPr>
    <w:tblPr>
      <w:tblStyleRowBandSize w:val="1"/>
      <w:tblStyleColBandSize w:val="1"/>
      <w:tblBorders>
        <w:top w:val="single" w:sz="8" w:space="0" w:color="FFBCB6" w:themeColor="accent2" w:themeTint="BF"/>
        <w:left w:val="single" w:sz="8" w:space="0" w:color="FFBCB6" w:themeColor="accent2" w:themeTint="BF"/>
        <w:bottom w:val="single" w:sz="8" w:space="0" w:color="FFBCB6" w:themeColor="accent2" w:themeTint="BF"/>
        <w:right w:val="single" w:sz="8" w:space="0" w:color="FFBCB6" w:themeColor="accent2" w:themeTint="BF"/>
        <w:insideH w:val="single" w:sz="8" w:space="0" w:color="FFBCB6" w:themeColor="accent2" w:themeTint="BF"/>
        <w:insideV w:val="single" w:sz="8" w:space="0" w:color="FFBCB6" w:themeColor="accent2" w:themeTint="BF"/>
      </w:tblBorders>
    </w:tblPr>
    <w:tcPr>
      <w:shd w:val="clear" w:color="auto" w:fill="FFE8E7" w:themeFill="accent2" w:themeFillTint="3F"/>
    </w:tcPr>
    <w:tblStylePr w:type="firstRow">
      <w:rPr>
        <w:b/>
        <w:bCs/>
      </w:rPr>
    </w:tblStylePr>
    <w:tblStylePr w:type="lastRow">
      <w:rPr>
        <w:b/>
        <w:bCs/>
      </w:rPr>
      <w:tblPr/>
      <w:tcPr>
        <w:tcBorders>
          <w:top w:val="single" w:sz="18" w:space="0" w:color="FFBCB6" w:themeColor="accent2" w:themeTint="BF"/>
        </w:tcBorders>
      </w:tcPr>
    </w:tblStylePr>
    <w:tblStylePr w:type="firstCol">
      <w:rPr>
        <w:b/>
        <w:bCs/>
      </w:rPr>
    </w:tblStylePr>
    <w:tblStylePr w:type="lastCol">
      <w:rPr>
        <w:b/>
        <w:bCs/>
      </w:rPr>
    </w:tblStylePr>
    <w:tblStylePr w:type="band1Vert">
      <w:tblPr/>
      <w:tcPr>
        <w:shd w:val="clear" w:color="auto" w:fill="FFD2CE" w:themeFill="accent2" w:themeFillTint="7F"/>
      </w:tcPr>
    </w:tblStylePr>
    <w:tblStylePr w:type="band1Horz">
      <w:tblPr/>
      <w:tcPr>
        <w:shd w:val="clear" w:color="auto" w:fill="FFD2CE" w:themeFill="accent2" w:themeFillTint="7F"/>
      </w:tcPr>
    </w:tblStylePr>
  </w:style>
  <w:style w:type="table" w:styleId="MediumGrid1-Accent3">
    <w:name w:val="Medium Grid 1 Accent 3"/>
    <w:basedOn w:val="TableNormal"/>
    <w:uiPriority w:val="67"/>
    <w:semiHidden/>
    <w:rsid w:val="0058629F"/>
    <w:pPr>
      <w:spacing w:line="240" w:lineRule="auto"/>
    </w:pPr>
    <w:tblPr>
      <w:tblStyleRowBandSize w:val="1"/>
      <w:tblStyleColBandSize w:val="1"/>
      <w:tblBorders>
        <w:top w:val="single" w:sz="8" w:space="0" w:color="FFD482" w:themeColor="accent3" w:themeTint="BF"/>
        <w:left w:val="single" w:sz="8" w:space="0" w:color="FFD482" w:themeColor="accent3" w:themeTint="BF"/>
        <w:bottom w:val="single" w:sz="8" w:space="0" w:color="FFD482" w:themeColor="accent3" w:themeTint="BF"/>
        <w:right w:val="single" w:sz="8" w:space="0" w:color="FFD482" w:themeColor="accent3" w:themeTint="BF"/>
        <w:insideH w:val="single" w:sz="8" w:space="0" w:color="FFD482" w:themeColor="accent3" w:themeTint="BF"/>
        <w:insideV w:val="single" w:sz="8" w:space="0" w:color="FFD482" w:themeColor="accent3" w:themeTint="BF"/>
      </w:tblBorders>
    </w:tblPr>
    <w:tcPr>
      <w:shd w:val="clear" w:color="auto" w:fill="FFF0D5" w:themeFill="accent3" w:themeFillTint="3F"/>
    </w:tcPr>
    <w:tblStylePr w:type="firstRow">
      <w:rPr>
        <w:b/>
        <w:bCs/>
      </w:rPr>
    </w:tblStylePr>
    <w:tblStylePr w:type="lastRow">
      <w:rPr>
        <w:b/>
        <w:bCs/>
      </w:rPr>
      <w:tblPr/>
      <w:tcPr>
        <w:tcBorders>
          <w:top w:val="single" w:sz="18" w:space="0" w:color="FFD482" w:themeColor="accent3" w:themeTint="BF"/>
        </w:tcBorders>
      </w:tcPr>
    </w:tblStylePr>
    <w:tblStylePr w:type="firstCol">
      <w:rPr>
        <w:b/>
        <w:bCs/>
      </w:rPr>
    </w:tblStylePr>
    <w:tblStylePr w:type="lastCol">
      <w:rPr>
        <w:b/>
        <w:bCs/>
      </w:rPr>
    </w:tblStylePr>
    <w:tblStylePr w:type="band1Vert">
      <w:tblPr/>
      <w:tcPr>
        <w:shd w:val="clear" w:color="auto" w:fill="FFE2AC" w:themeFill="accent3" w:themeFillTint="7F"/>
      </w:tcPr>
    </w:tblStylePr>
    <w:tblStylePr w:type="band1Horz">
      <w:tblPr/>
      <w:tcPr>
        <w:shd w:val="clear" w:color="auto" w:fill="FFE2AC" w:themeFill="accent3" w:themeFillTint="7F"/>
      </w:tcPr>
    </w:tblStylePr>
  </w:style>
  <w:style w:type="table" w:styleId="MediumGrid1-Accent4">
    <w:name w:val="Medium Grid 1 Accent 4"/>
    <w:basedOn w:val="TableNormal"/>
    <w:uiPriority w:val="67"/>
    <w:semiHidden/>
    <w:rsid w:val="0058629F"/>
    <w:pPr>
      <w:spacing w:line="240" w:lineRule="auto"/>
    </w:pPr>
    <w:tblPr>
      <w:tblStyleRowBandSize w:val="1"/>
      <w:tblStyleColBandSize w:val="1"/>
      <w:tblBorders>
        <w:top w:val="single" w:sz="8" w:space="0" w:color="FFB5DA" w:themeColor="accent4" w:themeTint="BF"/>
        <w:left w:val="single" w:sz="8" w:space="0" w:color="FFB5DA" w:themeColor="accent4" w:themeTint="BF"/>
        <w:bottom w:val="single" w:sz="8" w:space="0" w:color="FFB5DA" w:themeColor="accent4" w:themeTint="BF"/>
        <w:right w:val="single" w:sz="8" w:space="0" w:color="FFB5DA" w:themeColor="accent4" w:themeTint="BF"/>
        <w:insideH w:val="single" w:sz="8" w:space="0" w:color="FFB5DA" w:themeColor="accent4" w:themeTint="BF"/>
        <w:insideV w:val="single" w:sz="8" w:space="0" w:color="FFB5DA" w:themeColor="accent4" w:themeTint="BF"/>
      </w:tblBorders>
    </w:tblPr>
    <w:tcPr>
      <w:shd w:val="clear" w:color="auto" w:fill="FFE6F2" w:themeFill="accent4" w:themeFillTint="3F"/>
    </w:tcPr>
    <w:tblStylePr w:type="firstRow">
      <w:rPr>
        <w:b/>
        <w:bCs/>
      </w:rPr>
    </w:tblStylePr>
    <w:tblStylePr w:type="lastRow">
      <w:rPr>
        <w:b/>
        <w:bCs/>
      </w:rPr>
      <w:tblPr/>
      <w:tcPr>
        <w:tcBorders>
          <w:top w:val="single" w:sz="18" w:space="0" w:color="FFB5DA" w:themeColor="accent4" w:themeTint="BF"/>
        </w:tcBorders>
      </w:tcPr>
    </w:tblStylePr>
    <w:tblStylePr w:type="firstCol">
      <w:rPr>
        <w:b/>
        <w:bCs/>
      </w:rPr>
    </w:tblStylePr>
    <w:tblStylePr w:type="lastCol">
      <w:rPr>
        <w:b/>
        <w:bCs/>
      </w:rPr>
    </w:tblStylePr>
    <w:tblStylePr w:type="band1Vert">
      <w:tblPr/>
      <w:tcPr>
        <w:shd w:val="clear" w:color="auto" w:fill="FFCEE6" w:themeFill="accent4" w:themeFillTint="7F"/>
      </w:tcPr>
    </w:tblStylePr>
    <w:tblStylePr w:type="band1Horz">
      <w:tblPr/>
      <w:tcPr>
        <w:shd w:val="clear" w:color="auto" w:fill="FFCEE6" w:themeFill="accent4" w:themeFillTint="7F"/>
      </w:tcPr>
    </w:tblStylePr>
  </w:style>
  <w:style w:type="table" w:styleId="MediumGrid1-Accent5">
    <w:name w:val="Medium Grid 1 Accent 5"/>
    <w:basedOn w:val="TableNormal"/>
    <w:uiPriority w:val="67"/>
    <w:semiHidden/>
    <w:rsid w:val="0058629F"/>
    <w:pPr>
      <w:spacing w:line="240" w:lineRule="auto"/>
    </w:pPr>
    <w:tblPr>
      <w:tblStyleRowBandSize w:val="1"/>
      <w:tblStyleColBandSize w:val="1"/>
      <w:tblBorders>
        <w:top w:val="single" w:sz="8" w:space="0" w:color="A8C5FF" w:themeColor="accent5" w:themeTint="BF"/>
        <w:left w:val="single" w:sz="8" w:space="0" w:color="A8C5FF" w:themeColor="accent5" w:themeTint="BF"/>
        <w:bottom w:val="single" w:sz="8" w:space="0" w:color="A8C5FF" w:themeColor="accent5" w:themeTint="BF"/>
        <w:right w:val="single" w:sz="8" w:space="0" w:color="A8C5FF" w:themeColor="accent5" w:themeTint="BF"/>
        <w:insideH w:val="single" w:sz="8" w:space="0" w:color="A8C5FF" w:themeColor="accent5" w:themeTint="BF"/>
        <w:insideV w:val="single" w:sz="8" w:space="0" w:color="A8C5FF" w:themeColor="accent5" w:themeTint="BF"/>
      </w:tblBorders>
    </w:tblPr>
    <w:tcPr>
      <w:shd w:val="clear" w:color="auto" w:fill="E2ECFF" w:themeFill="accent5" w:themeFillTint="3F"/>
    </w:tcPr>
    <w:tblStylePr w:type="firstRow">
      <w:rPr>
        <w:b/>
        <w:bCs/>
      </w:rPr>
    </w:tblStylePr>
    <w:tblStylePr w:type="lastRow">
      <w:rPr>
        <w:b/>
        <w:bCs/>
      </w:rPr>
      <w:tblPr/>
      <w:tcPr>
        <w:tcBorders>
          <w:top w:val="single" w:sz="18" w:space="0" w:color="A8C5FF" w:themeColor="accent5" w:themeTint="BF"/>
        </w:tcBorders>
      </w:tcPr>
    </w:tblStylePr>
    <w:tblStylePr w:type="firstCol">
      <w:rPr>
        <w:b/>
        <w:bCs/>
      </w:rPr>
    </w:tblStylePr>
    <w:tblStylePr w:type="lastCol">
      <w:rPr>
        <w:b/>
        <w:bCs/>
      </w:rPr>
    </w:tblStylePr>
    <w:tblStylePr w:type="band1Vert">
      <w:tblPr/>
      <w:tcPr>
        <w:shd w:val="clear" w:color="auto" w:fill="C5D9FF" w:themeFill="accent5" w:themeFillTint="7F"/>
      </w:tcPr>
    </w:tblStylePr>
    <w:tblStylePr w:type="band1Horz">
      <w:tblPr/>
      <w:tcPr>
        <w:shd w:val="clear" w:color="auto" w:fill="C5D9FF" w:themeFill="accent5" w:themeFillTint="7F"/>
      </w:tcPr>
    </w:tblStylePr>
  </w:style>
  <w:style w:type="table" w:styleId="MediumGrid1-Accent6">
    <w:name w:val="Medium Grid 1 Accent 6"/>
    <w:basedOn w:val="TableNormal"/>
    <w:uiPriority w:val="67"/>
    <w:semiHidden/>
    <w:rsid w:val="0058629F"/>
    <w:pPr>
      <w:spacing w:line="240" w:lineRule="auto"/>
    </w:pPr>
    <w:tblPr>
      <w:tblStyleRowBandSize w:val="1"/>
      <w:tblStyleColBandSize w:val="1"/>
      <w:tblBorders>
        <w:top w:val="single" w:sz="8" w:space="0" w:color="E5EDFF" w:themeColor="accent6" w:themeTint="BF"/>
        <w:left w:val="single" w:sz="8" w:space="0" w:color="E5EDFF" w:themeColor="accent6" w:themeTint="BF"/>
        <w:bottom w:val="single" w:sz="8" w:space="0" w:color="E5EDFF" w:themeColor="accent6" w:themeTint="BF"/>
        <w:right w:val="single" w:sz="8" w:space="0" w:color="E5EDFF" w:themeColor="accent6" w:themeTint="BF"/>
        <w:insideH w:val="single" w:sz="8" w:space="0" w:color="E5EDFF" w:themeColor="accent6" w:themeTint="BF"/>
        <w:insideV w:val="single" w:sz="8" w:space="0" w:color="E5EDFF" w:themeColor="accent6" w:themeTint="BF"/>
      </w:tblBorders>
    </w:tblPr>
    <w:tcPr>
      <w:shd w:val="clear" w:color="auto" w:fill="F6F9FF" w:themeFill="accent6" w:themeFillTint="3F"/>
    </w:tcPr>
    <w:tblStylePr w:type="firstRow">
      <w:rPr>
        <w:b/>
        <w:bCs/>
      </w:rPr>
    </w:tblStylePr>
    <w:tblStylePr w:type="lastRow">
      <w:rPr>
        <w:b/>
        <w:bCs/>
      </w:rPr>
      <w:tblPr/>
      <w:tcPr>
        <w:tcBorders>
          <w:top w:val="single" w:sz="18" w:space="0" w:color="E5EDFF" w:themeColor="accent6" w:themeTint="BF"/>
        </w:tcBorders>
      </w:tcPr>
    </w:tblStylePr>
    <w:tblStylePr w:type="firstCol">
      <w:rPr>
        <w:b/>
        <w:bCs/>
      </w:rPr>
    </w:tblStylePr>
    <w:tblStylePr w:type="lastCol">
      <w:rPr>
        <w:b/>
        <w:bCs/>
      </w:rPr>
    </w:tblStylePr>
    <w:tblStylePr w:type="band1Vert">
      <w:tblPr/>
      <w:tcPr>
        <w:shd w:val="clear" w:color="auto" w:fill="EEF3FF" w:themeFill="accent6" w:themeFillTint="7F"/>
      </w:tcPr>
    </w:tblStylePr>
    <w:tblStylePr w:type="band1Horz">
      <w:tblPr/>
      <w:tcPr>
        <w:shd w:val="clear" w:color="auto" w:fill="EEF3FF" w:themeFill="accent6" w:themeFillTint="7F"/>
      </w:tcPr>
    </w:tblStylePr>
  </w:style>
  <w:style w:type="table" w:styleId="MediumGrid2">
    <w:name w:val="Medium Grid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9ACE6E" w:themeColor="accent1"/>
        <w:left w:val="single" w:sz="8" w:space="0" w:color="9ACE6E" w:themeColor="accent1"/>
        <w:bottom w:val="single" w:sz="8" w:space="0" w:color="9ACE6E" w:themeColor="accent1"/>
        <w:right w:val="single" w:sz="8" w:space="0" w:color="9ACE6E" w:themeColor="accent1"/>
        <w:insideH w:val="single" w:sz="8" w:space="0" w:color="9ACE6E" w:themeColor="accent1"/>
        <w:insideV w:val="single" w:sz="8" w:space="0" w:color="9ACE6E" w:themeColor="accent1"/>
      </w:tblBorders>
    </w:tblPr>
    <w:tcPr>
      <w:shd w:val="clear" w:color="auto" w:fill="E5F3DB" w:themeFill="accent1" w:themeFillTint="3F"/>
    </w:tcPr>
    <w:tblStylePr w:type="firstRow">
      <w:rPr>
        <w:b/>
        <w:bCs/>
        <w:color w:val="000000" w:themeColor="text1"/>
      </w:rPr>
      <w:tblPr/>
      <w:tcPr>
        <w:shd w:val="clear" w:color="auto" w:fill="F4FAF0"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5E1" w:themeFill="accent1" w:themeFillTint="33"/>
      </w:tcPr>
    </w:tblStylePr>
    <w:tblStylePr w:type="band1Vert">
      <w:tblPr/>
      <w:tcPr>
        <w:shd w:val="clear" w:color="auto" w:fill="CCE6B6" w:themeFill="accent1" w:themeFillTint="7F"/>
      </w:tcPr>
    </w:tblStylePr>
    <w:tblStylePr w:type="band1Horz">
      <w:tblPr/>
      <w:tcPr>
        <w:tcBorders>
          <w:insideH w:val="single" w:sz="6" w:space="0" w:color="9ACE6E" w:themeColor="accent1"/>
          <w:insideV w:val="single" w:sz="6" w:space="0" w:color="9ACE6E" w:themeColor="accent1"/>
        </w:tcBorders>
        <w:shd w:val="clear" w:color="auto" w:fill="CCE6B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A69E" w:themeColor="accent2"/>
        <w:left w:val="single" w:sz="8" w:space="0" w:color="FFA69E" w:themeColor="accent2"/>
        <w:bottom w:val="single" w:sz="8" w:space="0" w:color="FFA69E" w:themeColor="accent2"/>
        <w:right w:val="single" w:sz="8" w:space="0" w:color="FFA69E" w:themeColor="accent2"/>
        <w:insideH w:val="single" w:sz="8" w:space="0" w:color="FFA69E" w:themeColor="accent2"/>
        <w:insideV w:val="single" w:sz="8" w:space="0" w:color="FFA69E" w:themeColor="accent2"/>
      </w:tblBorders>
    </w:tblPr>
    <w:tcPr>
      <w:shd w:val="clear" w:color="auto" w:fill="FFE8E7" w:themeFill="accent2" w:themeFillTint="3F"/>
    </w:tcPr>
    <w:tblStylePr w:type="firstRow">
      <w:rPr>
        <w:b/>
        <w:bCs/>
        <w:color w:val="000000" w:themeColor="text1"/>
      </w:rPr>
      <w:tblPr/>
      <w:tcPr>
        <w:shd w:val="clear" w:color="auto" w:fill="FFF6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CEB" w:themeFill="accent2" w:themeFillTint="33"/>
      </w:tcPr>
    </w:tblStylePr>
    <w:tblStylePr w:type="band1Vert">
      <w:tblPr/>
      <w:tcPr>
        <w:shd w:val="clear" w:color="auto" w:fill="FFD2CE" w:themeFill="accent2" w:themeFillTint="7F"/>
      </w:tcPr>
    </w:tblStylePr>
    <w:tblStylePr w:type="band1Horz">
      <w:tblPr/>
      <w:tcPr>
        <w:tcBorders>
          <w:insideH w:val="single" w:sz="6" w:space="0" w:color="FFA69E" w:themeColor="accent2"/>
          <w:insideV w:val="single" w:sz="6" w:space="0" w:color="FFA69E" w:themeColor="accent2"/>
        </w:tcBorders>
        <w:shd w:val="clear" w:color="auto" w:fill="FFD2CE"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C759" w:themeColor="accent3"/>
        <w:left w:val="single" w:sz="8" w:space="0" w:color="FFC759" w:themeColor="accent3"/>
        <w:bottom w:val="single" w:sz="8" w:space="0" w:color="FFC759" w:themeColor="accent3"/>
        <w:right w:val="single" w:sz="8" w:space="0" w:color="FFC759" w:themeColor="accent3"/>
        <w:insideH w:val="single" w:sz="8" w:space="0" w:color="FFC759" w:themeColor="accent3"/>
        <w:insideV w:val="single" w:sz="8" w:space="0" w:color="FFC759" w:themeColor="accent3"/>
      </w:tblBorders>
    </w:tblPr>
    <w:tcPr>
      <w:shd w:val="clear" w:color="auto" w:fill="FFF0D5" w:themeFill="accent3" w:themeFillTint="3F"/>
    </w:tcPr>
    <w:tblStylePr w:type="firstRow">
      <w:rPr>
        <w:b/>
        <w:bCs/>
        <w:color w:val="000000" w:themeColor="text1"/>
      </w:rPr>
      <w:tblPr/>
      <w:tcPr>
        <w:shd w:val="clear" w:color="auto" w:fill="FFF9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3DD" w:themeFill="accent3" w:themeFillTint="33"/>
      </w:tcPr>
    </w:tblStylePr>
    <w:tblStylePr w:type="band1Vert">
      <w:tblPr/>
      <w:tcPr>
        <w:shd w:val="clear" w:color="auto" w:fill="FFE2AC" w:themeFill="accent3" w:themeFillTint="7F"/>
      </w:tcPr>
    </w:tblStylePr>
    <w:tblStylePr w:type="band1Horz">
      <w:tblPr/>
      <w:tcPr>
        <w:tcBorders>
          <w:insideH w:val="single" w:sz="6" w:space="0" w:color="FFC759" w:themeColor="accent3"/>
          <w:insideV w:val="single" w:sz="6" w:space="0" w:color="FFC759" w:themeColor="accent3"/>
        </w:tcBorders>
        <w:shd w:val="clear" w:color="auto" w:fill="FFE2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9DCE" w:themeColor="accent4"/>
        <w:left w:val="single" w:sz="8" w:space="0" w:color="FF9DCE" w:themeColor="accent4"/>
        <w:bottom w:val="single" w:sz="8" w:space="0" w:color="FF9DCE" w:themeColor="accent4"/>
        <w:right w:val="single" w:sz="8" w:space="0" w:color="FF9DCE" w:themeColor="accent4"/>
        <w:insideH w:val="single" w:sz="8" w:space="0" w:color="FF9DCE" w:themeColor="accent4"/>
        <w:insideV w:val="single" w:sz="8" w:space="0" w:color="FF9DCE" w:themeColor="accent4"/>
      </w:tblBorders>
    </w:tblPr>
    <w:tcPr>
      <w:shd w:val="clear" w:color="auto" w:fill="FFE6F2" w:themeFill="accent4" w:themeFillTint="3F"/>
    </w:tcPr>
    <w:tblStylePr w:type="firstRow">
      <w:rPr>
        <w:b/>
        <w:bCs/>
        <w:color w:val="000000" w:themeColor="text1"/>
      </w:rPr>
      <w:tblPr/>
      <w:tcPr>
        <w:shd w:val="clear" w:color="auto" w:fill="FFF5F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BF5" w:themeFill="accent4" w:themeFillTint="33"/>
      </w:tcPr>
    </w:tblStylePr>
    <w:tblStylePr w:type="band1Vert">
      <w:tblPr/>
      <w:tcPr>
        <w:shd w:val="clear" w:color="auto" w:fill="FFCEE6" w:themeFill="accent4" w:themeFillTint="7F"/>
      </w:tcPr>
    </w:tblStylePr>
    <w:tblStylePr w:type="band1Horz">
      <w:tblPr/>
      <w:tcPr>
        <w:tcBorders>
          <w:insideH w:val="single" w:sz="6" w:space="0" w:color="FF9DCE" w:themeColor="accent4"/>
          <w:insideV w:val="single" w:sz="6" w:space="0" w:color="FF9DCE" w:themeColor="accent4"/>
        </w:tcBorders>
        <w:shd w:val="clear" w:color="auto" w:fill="FFCEE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CB3FF" w:themeColor="accent5"/>
        <w:left w:val="single" w:sz="8" w:space="0" w:color="8CB3FF" w:themeColor="accent5"/>
        <w:bottom w:val="single" w:sz="8" w:space="0" w:color="8CB3FF" w:themeColor="accent5"/>
        <w:right w:val="single" w:sz="8" w:space="0" w:color="8CB3FF" w:themeColor="accent5"/>
        <w:insideH w:val="single" w:sz="8" w:space="0" w:color="8CB3FF" w:themeColor="accent5"/>
        <w:insideV w:val="single" w:sz="8" w:space="0" w:color="8CB3FF" w:themeColor="accent5"/>
      </w:tblBorders>
    </w:tblPr>
    <w:tcPr>
      <w:shd w:val="clear" w:color="auto" w:fill="E2ECFF" w:themeFill="accent5" w:themeFillTint="3F"/>
    </w:tcPr>
    <w:tblStylePr w:type="firstRow">
      <w:rPr>
        <w:b/>
        <w:bCs/>
        <w:color w:val="000000" w:themeColor="text1"/>
      </w:rPr>
      <w:tblPr/>
      <w:tcPr>
        <w:shd w:val="clear" w:color="auto" w:fill="F3F7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FFF" w:themeFill="accent5" w:themeFillTint="33"/>
      </w:tcPr>
    </w:tblStylePr>
    <w:tblStylePr w:type="band1Vert">
      <w:tblPr/>
      <w:tcPr>
        <w:shd w:val="clear" w:color="auto" w:fill="C5D9FF" w:themeFill="accent5" w:themeFillTint="7F"/>
      </w:tcPr>
    </w:tblStylePr>
    <w:tblStylePr w:type="band1Horz">
      <w:tblPr/>
      <w:tcPr>
        <w:tcBorders>
          <w:insideH w:val="single" w:sz="6" w:space="0" w:color="8CB3FF" w:themeColor="accent5"/>
          <w:insideV w:val="single" w:sz="6" w:space="0" w:color="8CB3FF" w:themeColor="accent5"/>
        </w:tcBorders>
        <w:shd w:val="clear" w:color="auto" w:fill="C5D9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DDE8FF" w:themeColor="accent6"/>
        <w:left w:val="single" w:sz="8" w:space="0" w:color="DDE8FF" w:themeColor="accent6"/>
        <w:bottom w:val="single" w:sz="8" w:space="0" w:color="DDE8FF" w:themeColor="accent6"/>
        <w:right w:val="single" w:sz="8" w:space="0" w:color="DDE8FF" w:themeColor="accent6"/>
        <w:insideH w:val="single" w:sz="8" w:space="0" w:color="DDE8FF" w:themeColor="accent6"/>
        <w:insideV w:val="single" w:sz="8" w:space="0" w:color="DDE8FF" w:themeColor="accent6"/>
      </w:tblBorders>
    </w:tblPr>
    <w:tcPr>
      <w:shd w:val="clear" w:color="auto" w:fill="F6F9FF" w:themeFill="accent6" w:themeFillTint="3F"/>
    </w:tcPr>
    <w:tblStylePr w:type="firstRow">
      <w:rPr>
        <w:b/>
        <w:bCs/>
        <w:color w:val="000000" w:themeColor="text1"/>
      </w:rPr>
      <w:tblPr/>
      <w:tcPr>
        <w:shd w:val="clear" w:color="auto" w:fill="FBFC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F" w:themeFill="accent6" w:themeFillTint="33"/>
      </w:tcPr>
    </w:tblStylePr>
    <w:tblStylePr w:type="band1Vert">
      <w:tblPr/>
      <w:tcPr>
        <w:shd w:val="clear" w:color="auto" w:fill="EEF3FF" w:themeFill="accent6" w:themeFillTint="7F"/>
      </w:tcPr>
    </w:tblStylePr>
    <w:tblStylePr w:type="band1Horz">
      <w:tblPr/>
      <w:tcPr>
        <w:tcBorders>
          <w:insideH w:val="single" w:sz="6" w:space="0" w:color="DDE8FF" w:themeColor="accent6"/>
          <w:insideV w:val="single" w:sz="6" w:space="0" w:color="DDE8FF" w:themeColor="accent6"/>
        </w:tcBorders>
        <w:shd w:val="clear" w:color="auto" w:fill="EEF3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3D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CE6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CE6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CE6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CE6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6B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6B6" w:themeFill="accent1" w:themeFillTint="7F"/>
      </w:tcPr>
    </w:tblStylePr>
  </w:style>
  <w:style w:type="table" w:styleId="MediumGrid3-Accent2">
    <w:name w:val="Medium Grid 3 Accent 2"/>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8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69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69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69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69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2CE"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2CE" w:themeFill="accent2" w:themeFillTint="7F"/>
      </w:tcPr>
    </w:tblStylePr>
  </w:style>
  <w:style w:type="table" w:styleId="MediumGrid3-Accent3">
    <w:name w:val="Medium Grid 3 Accent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0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7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7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7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7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2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2AC" w:themeFill="accent3" w:themeFillTint="7F"/>
      </w:tcPr>
    </w:tblStylePr>
  </w:style>
  <w:style w:type="table" w:styleId="MediumGrid3-Accent4">
    <w:name w:val="Medium Grid 3 Accent 4"/>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6F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DC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DC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DC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DC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EE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EE6" w:themeFill="accent4" w:themeFillTint="7F"/>
      </w:tcPr>
    </w:tblStylePr>
  </w:style>
  <w:style w:type="table" w:styleId="MediumGrid3-Accent5">
    <w:name w:val="Medium Grid 3 Accent 5"/>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EC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CB3F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CB3F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CB3F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CB3F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D9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D9FF" w:themeFill="accent5" w:themeFillTint="7F"/>
      </w:tcPr>
    </w:tblStylePr>
  </w:style>
  <w:style w:type="table" w:styleId="MediumGrid3-Accent6">
    <w:name w:val="Medium Grid 3 Accent 6"/>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9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E8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E8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E8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E8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F3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F3FF" w:themeFill="accent6" w:themeFillTint="7F"/>
      </w:tcPr>
    </w:tblStylePr>
  </w:style>
  <w:style w:type="table" w:styleId="MediumList1">
    <w:name w:val="Medium List 1"/>
    <w:basedOn w:val="TableNormal"/>
    <w:uiPriority w:val="65"/>
    <w:semiHidden/>
    <w:rsid w:val="0058629F"/>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E437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pPr>
      <w:spacing w:line="240" w:lineRule="auto"/>
    </w:pPr>
    <w:tblPr>
      <w:tblStyleRowBandSize w:val="1"/>
      <w:tblStyleColBandSize w:val="1"/>
      <w:tblBorders>
        <w:top w:val="single" w:sz="8" w:space="0" w:color="9ACE6E" w:themeColor="accent1"/>
        <w:bottom w:val="single" w:sz="8" w:space="0" w:color="9ACE6E" w:themeColor="accent1"/>
      </w:tblBorders>
    </w:tblPr>
    <w:tblStylePr w:type="firstRow">
      <w:rPr>
        <w:rFonts w:asciiTheme="majorHAnsi" w:eastAsiaTheme="majorEastAsia" w:hAnsiTheme="majorHAnsi" w:cstheme="majorBidi"/>
      </w:rPr>
      <w:tblPr/>
      <w:tcPr>
        <w:tcBorders>
          <w:top w:val="nil"/>
          <w:bottom w:val="single" w:sz="8" w:space="0" w:color="9ACE6E" w:themeColor="accent1"/>
        </w:tcBorders>
      </w:tcPr>
    </w:tblStylePr>
    <w:tblStylePr w:type="lastRow">
      <w:rPr>
        <w:b/>
        <w:bCs/>
        <w:color w:val="1E4371" w:themeColor="text2"/>
      </w:rPr>
      <w:tblPr/>
      <w:tcPr>
        <w:tcBorders>
          <w:top w:val="single" w:sz="8" w:space="0" w:color="9ACE6E" w:themeColor="accent1"/>
          <w:bottom w:val="single" w:sz="8" w:space="0" w:color="9ACE6E" w:themeColor="accent1"/>
        </w:tcBorders>
      </w:tcPr>
    </w:tblStylePr>
    <w:tblStylePr w:type="firstCol">
      <w:rPr>
        <w:b/>
        <w:bCs/>
      </w:rPr>
    </w:tblStylePr>
    <w:tblStylePr w:type="lastCol">
      <w:rPr>
        <w:b/>
        <w:bCs/>
      </w:rPr>
      <w:tblPr/>
      <w:tcPr>
        <w:tcBorders>
          <w:top w:val="single" w:sz="8" w:space="0" w:color="9ACE6E" w:themeColor="accent1"/>
          <w:bottom w:val="single" w:sz="8" w:space="0" w:color="9ACE6E" w:themeColor="accent1"/>
        </w:tcBorders>
      </w:tcPr>
    </w:tblStylePr>
    <w:tblStylePr w:type="band1Vert">
      <w:tblPr/>
      <w:tcPr>
        <w:shd w:val="clear" w:color="auto" w:fill="E5F3DB" w:themeFill="accent1" w:themeFillTint="3F"/>
      </w:tcPr>
    </w:tblStylePr>
    <w:tblStylePr w:type="band1Horz">
      <w:tblPr/>
      <w:tcPr>
        <w:shd w:val="clear" w:color="auto" w:fill="E5F3DB" w:themeFill="accent1" w:themeFillTint="3F"/>
      </w:tcPr>
    </w:tblStylePr>
  </w:style>
  <w:style w:type="table" w:styleId="MediumList1-Accent2">
    <w:name w:val="Medium List 1 Accent 2"/>
    <w:basedOn w:val="TableNormal"/>
    <w:uiPriority w:val="65"/>
    <w:semiHidden/>
    <w:rsid w:val="0058629F"/>
    <w:pPr>
      <w:spacing w:line="240" w:lineRule="auto"/>
    </w:pPr>
    <w:tblPr>
      <w:tblStyleRowBandSize w:val="1"/>
      <w:tblStyleColBandSize w:val="1"/>
      <w:tblBorders>
        <w:top w:val="single" w:sz="8" w:space="0" w:color="FFA69E" w:themeColor="accent2"/>
        <w:bottom w:val="single" w:sz="8" w:space="0" w:color="FFA69E" w:themeColor="accent2"/>
      </w:tblBorders>
    </w:tblPr>
    <w:tblStylePr w:type="firstRow">
      <w:rPr>
        <w:rFonts w:asciiTheme="majorHAnsi" w:eastAsiaTheme="majorEastAsia" w:hAnsiTheme="majorHAnsi" w:cstheme="majorBidi"/>
      </w:rPr>
      <w:tblPr/>
      <w:tcPr>
        <w:tcBorders>
          <w:top w:val="nil"/>
          <w:bottom w:val="single" w:sz="8" w:space="0" w:color="FFA69E" w:themeColor="accent2"/>
        </w:tcBorders>
      </w:tcPr>
    </w:tblStylePr>
    <w:tblStylePr w:type="lastRow">
      <w:rPr>
        <w:b/>
        <w:bCs/>
        <w:color w:val="1E4371" w:themeColor="text2"/>
      </w:rPr>
      <w:tblPr/>
      <w:tcPr>
        <w:tcBorders>
          <w:top w:val="single" w:sz="8" w:space="0" w:color="FFA69E" w:themeColor="accent2"/>
          <w:bottom w:val="single" w:sz="8" w:space="0" w:color="FFA69E" w:themeColor="accent2"/>
        </w:tcBorders>
      </w:tcPr>
    </w:tblStylePr>
    <w:tblStylePr w:type="firstCol">
      <w:rPr>
        <w:b/>
        <w:bCs/>
      </w:rPr>
    </w:tblStylePr>
    <w:tblStylePr w:type="lastCol">
      <w:rPr>
        <w:b/>
        <w:bCs/>
      </w:rPr>
      <w:tblPr/>
      <w:tcPr>
        <w:tcBorders>
          <w:top w:val="single" w:sz="8" w:space="0" w:color="FFA69E" w:themeColor="accent2"/>
          <w:bottom w:val="single" w:sz="8" w:space="0" w:color="FFA69E" w:themeColor="accent2"/>
        </w:tcBorders>
      </w:tcPr>
    </w:tblStylePr>
    <w:tblStylePr w:type="band1Vert">
      <w:tblPr/>
      <w:tcPr>
        <w:shd w:val="clear" w:color="auto" w:fill="FFE8E7" w:themeFill="accent2" w:themeFillTint="3F"/>
      </w:tcPr>
    </w:tblStylePr>
    <w:tblStylePr w:type="band1Horz">
      <w:tblPr/>
      <w:tcPr>
        <w:shd w:val="clear" w:color="auto" w:fill="FFE8E7" w:themeFill="accent2" w:themeFillTint="3F"/>
      </w:tcPr>
    </w:tblStylePr>
  </w:style>
  <w:style w:type="table" w:styleId="MediumList1-Accent3">
    <w:name w:val="Medium List 1 Accent 3"/>
    <w:basedOn w:val="TableNormal"/>
    <w:uiPriority w:val="65"/>
    <w:semiHidden/>
    <w:rsid w:val="0058629F"/>
    <w:pPr>
      <w:spacing w:line="240" w:lineRule="auto"/>
    </w:pPr>
    <w:tblPr>
      <w:tblStyleRowBandSize w:val="1"/>
      <w:tblStyleColBandSize w:val="1"/>
      <w:tblBorders>
        <w:top w:val="single" w:sz="8" w:space="0" w:color="FFC759" w:themeColor="accent3"/>
        <w:bottom w:val="single" w:sz="8" w:space="0" w:color="FFC759" w:themeColor="accent3"/>
      </w:tblBorders>
    </w:tblPr>
    <w:tblStylePr w:type="firstRow">
      <w:rPr>
        <w:rFonts w:asciiTheme="majorHAnsi" w:eastAsiaTheme="majorEastAsia" w:hAnsiTheme="majorHAnsi" w:cstheme="majorBidi"/>
      </w:rPr>
      <w:tblPr/>
      <w:tcPr>
        <w:tcBorders>
          <w:top w:val="nil"/>
          <w:bottom w:val="single" w:sz="8" w:space="0" w:color="FFC759" w:themeColor="accent3"/>
        </w:tcBorders>
      </w:tcPr>
    </w:tblStylePr>
    <w:tblStylePr w:type="lastRow">
      <w:rPr>
        <w:b/>
        <w:bCs/>
        <w:color w:val="1E4371" w:themeColor="text2"/>
      </w:rPr>
      <w:tblPr/>
      <w:tcPr>
        <w:tcBorders>
          <w:top w:val="single" w:sz="8" w:space="0" w:color="FFC759" w:themeColor="accent3"/>
          <w:bottom w:val="single" w:sz="8" w:space="0" w:color="FFC759" w:themeColor="accent3"/>
        </w:tcBorders>
      </w:tcPr>
    </w:tblStylePr>
    <w:tblStylePr w:type="firstCol">
      <w:rPr>
        <w:b/>
        <w:bCs/>
      </w:rPr>
    </w:tblStylePr>
    <w:tblStylePr w:type="lastCol">
      <w:rPr>
        <w:b/>
        <w:bCs/>
      </w:rPr>
      <w:tblPr/>
      <w:tcPr>
        <w:tcBorders>
          <w:top w:val="single" w:sz="8" w:space="0" w:color="FFC759" w:themeColor="accent3"/>
          <w:bottom w:val="single" w:sz="8" w:space="0" w:color="FFC759" w:themeColor="accent3"/>
        </w:tcBorders>
      </w:tcPr>
    </w:tblStylePr>
    <w:tblStylePr w:type="band1Vert">
      <w:tblPr/>
      <w:tcPr>
        <w:shd w:val="clear" w:color="auto" w:fill="FFF0D5" w:themeFill="accent3" w:themeFillTint="3F"/>
      </w:tcPr>
    </w:tblStylePr>
    <w:tblStylePr w:type="band1Horz">
      <w:tblPr/>
      <w:tcPr>
        <w:shd w:val="clear" w:color="auto" w:fill="FFF0D5" w:themeFill="accent3" w:themeFillTint="3F"/>
      </w:tcPr>
    </w:tblStylePr>
  </w:style>
  <w:style w:type="table" w:styleId="MediumList1-Accent4">
    <w:name w:val="Medium List 1 Accent 4"/>
    <w:basedOn w:val="TableNormal"/>
    <w:uiPriority w:val="65"/>
    <w:semiHidden/>
    <w:rsid w:val="0058629F"/>
    <w:pPr>
      <w:spacing w:line="240" w:lineRule="auto"/>
    </w:pPr>
    <w:tblPr>
      <w:tblStyleRowBandSize w:val="1"/>
      <w:tblStyleColBandSize w:val="1"/>
      <w:tblBorders>
        <w:top w:val="single" w:sz="8" w:space="0" w:color="FF9DCE" w:themeColor="accent4"/>
        <w:bottom w:val="single" w:sz="8" w:space="0" w:color="FF9DCE" w:themeColor="accent4"/>
      </w:tblBorders>
    </w:tblPr>
    <w:tblStylePr w:type="firstRow">
      <w:rPr>
        <w:rFonts w:asciiTheme="majorHAnsi" w:eastAsiaTheme="majorEastAsia" w:hAnsiTheme="majorHAnsi" w:cstheme="majorBidi"/>
      </w:rPr>
      <w:tblPr/>
      <w:tcPr>
        <w:tcBorders>
          <w:top w:val="nil"/>
          <w:bottom w:val="single" w:sz="8" w:space="0" w:color="FF9DCE" w:themeColor="accent4"/>
        </w:tcBorders>
      </w:tcPr>
    </w:tblStylePr>
    <w:tblStylePr w:type="lastRow">
      <w:rPr>
        <w:b/>
        <w:bCs/>
        <w:color w:val="1E4371" w:themeColor="text2"/>
      </w:rPr>
      <w:tblPr/>
      <w:tcPr>
        <w:tcBorders>
          <w:top w:val="single" w:sz="8" w:space="0" w:color="FF9DCE" w:themeColor="accent4"/>
          <w:bottom w:val="single" w:sz="8" w:space="0" w:color="FF9DCE" w:themeColor="accent4"/>
        </w:tcBorders>
      </w:tcPr>
    </w:tblStylePr>
    <w:tblStylePr w:type="firstCol">
      <w:rPr>
        <w:b/>
        <w:bCs/>
      </w:rPr>
    </w:tblStylePr>
    <w:tblStylePr w:type="lastCol">
      <w:rPr>
        <w:b/>
        <w:bCs/>
      </w:rPr>
      <w:tblPr/>
      <w:tcPr>
        <w:tcBorders>
          <w:top w:val="single" w:sz="8" w:space="0" w:color="FF9DCE" w:themeColor="accent4"/>
          <w:bottom w:val="single" w:sz="8" w:space="0" w:color="FF9DCE" w:themeColor="accent4"/>
        </w:tcBorders>
      </w:tcPr>
    </w:tblStylePr>
    <w:tblStylePr w:type="band1Vert">
      <w:tblPr/>
      <w:tcPr>
        <w:shd w:val="clear" w:color="auto" w:fill="FFE6F2" w:themeFill="accent4" w:themeFillTint="3F"/>
      </w:tcPr>
    </w:tblStylePr>
    <w:tblStylePr w:type="band1Horz">
      <w:tblPr/>
      <w:tcPr>
        <w:shd w:val="clear" w:color="auto" w:fill="FFE6F2" w:themeFill="accent4" w:themeFillTint="3F"/>
      </w:tcPr>
    </w:tblStylePr>
  </w:style>
  <w:style w:type="table" w:styleId="MediumList1-Accent5">
    <w:name w:val="Medium List 1 Accent 5"/>
    <w:basedOn w:val="TableNormal"/>
    <w:uiPriority w:val="65"/>
    <w:semiHidden/>
    <w:rsid w:val="0058629F"/>
    <w:pPr>
      <w:spacing w:line="240" w:lineRule="auto"/>
    </w:pPr>
    <w:tblPr>
      <w:tblStyleRowBandSize w:val="1"/>
      <w:tblStyleColBandSize w:val="1"/>
      <w:tblBorders>
        <w:top w:val="single" w:sz="8" w:space="0" w:color="8CB3FF" w:themeColor="accent5"/>
        <w:bottom w:val="single" w:sz="8" w:space="0" w:color="8CB3FF" w:themeColor="accent5"/>
      </w:tblBorders>
    </w:tblPr>
    <w:tblStylePr w:type="firstRow">
      <w:rPr>
        <w:rFonts w:asciiTheme="majorHAnsi" w:eastAsiaTheme="majorEastAsia" w:hAnsiTheme="majorHAnsi" w:cstheme="majorBidi"/>
      </w:rPr>
      <w:tblPr/>
      <w:tcPr>
        <w:tcBorders>
          <w:top w:val="nil"/>
          <w:bottom w:val="single" w:sz="8" w:space="0" w:color="8CB3FF" w:themeColor="accent5"/>
        </w:tcBorders>
      </w:tcPr>
    </w:tblStylePr>
    <w:tblStylePr w:type="lastRow">
      <w:rPr>
        <w:b/>
        <w:bCs/>
        <w:color w:val="1E4371" w:themeColor="text2"/>
      </w:rPr>
      <w:tblPr/>
      <w:tcPr>
        <w:tcBorders>
          <w:top w:val="single" w:sz="8" w:space="0" w:color="8CB3FF" w:themeColor="accent5"/>
          <w:bottom w:val="single" w:sz="8" w:space="0" w:color="8CB3FF" w:themeColor="accent5"/>
        </w:tcBorders>
      </w:tcPr>
    </w:tblStylePr>
    <w:tblStylePr w:type="firstCol">
      <w:rPr>
        <w:b/>
        <w:bCs/>
      </w:rPr>
    </w:tblStylePr>
    <w:tblStylePr w:type="lastCol">
      <w:rPr>
        <w:b/>
        <w:bCs/>
      </w:rPr>
      <w:tblPr/>
      <w:tcPr>
        <w:tcBorders>
          <w:top w:val="single" w:sz="8" w:space="0" w:color="8CB3FF" w:themeColor="accent5"/>
          <w:bottom w:val="single" w:sz="8" w:space="0" w:color="8CB3FF" w:themeColor="accent5"/>
        </w:tcBorders>
      </w:tcPr>
    </w:tblStylePr>
    <w:tblStylePr w:type="band1Vert">
      <w:tblPr/>
      <w:tcPr>
        <w:shd w:val="clear" w:color="auto" w:fill="E2ECFF" w:themeFill="accent5" w:themeFillTint="3F"/>
      </w:tcPr>
    </w:tblStylePr>
    <w:tblStylePr w:type="band1Horz">
      <w:tblPr/>
      <w:tcPr>
        <w:shd w:val="clear" w:color="auto" w:fill="E2ECFF" w:themeFill="accent5" w:themeFillTint="3F"/>
      </w:tcPr>
    </w:tblStylePr>
  </w:style>
  <w:style w:type="table" w:styleId="MediumList1-Accent6">
    <w:name w:val="Medium List 1 Accent 6"/>
    <w:basedOn w:val="TableNormal"/>
    <w:uiPriority w:val="65"/>
    <w:semiHidden/>
    <w:rsid w:val="0058629F"/>
    <w:pPr>
      <w:spacing w:line="240" w:lineRule="auto"/>
    </w:pPr>
    <w:tblPr>
      <w:tblStyleRowBandSize w:val="1"/>
      <w:tblStyleColBandSize w:val="1"/>
      <w:tblBorders>
        <w:top w:val="single" w:sz="8" w:space="0" w:color="DDE8FF" w:themeColor="accent6"/>
        <w:bottom w:val="single" w:sz="8" w:space="0" w:color="DDE8FF" w:themeColor="accent6"/>
      </w:tblBorders>
    </w:tblPr>
    <w:tblStylePr w:type="firstRow">
      <w:rPr>
        <w:rFonts w:asciiTheme="majorHAnsi" w:eastAsiaTheme="majorEastAsia" w:hAnsiTheme="majorHAnsi" w:cstheme="majorBidi"/>
      </w:rPr>
      <w:tblPr/>
      <w:tcPr>
        <w:tcBorders>
          <w:top w:val="nil"/>
          <w:bottom w:val="single" w:sz="8" w:space="0" w:color="DDE8FF" w:themeColor="accent6"/>
        </w:tcBorders>
      </w:tcPr>
    </w:tblStylePr>
    <w:tblStylePr w:type="lastRow">
      <w:rPr>
        <w:b/>
        <w:bCs/>
        <w:color w:val="1E4371" w:themeColor="text2"/>
      </w:rPr>
      <w:tblPr/>
      <w:tcPr>
        <w:tcBorders>
          <w:top w:val="single" w:sz="8" w:space="0" w:color="DDE8FF" w:themeColor="accent6"/>
          <w:bottom w:val="single" w:sz="8" w:space="0" w:color="DDE8FF" w:themeColor="accent6"/>
        </w:tcBorders>
      </w:tcPr>
    </w:tblStylePr>
    <w:tblStylePr w:type="firstCol">
      <w:rPr>
        <w:b/>
        <w:bCs/>
      </w:rPr>
    </w:tblStylePr>
    <w:tblStylePr w:type="lastCol">
      <w:rPr>
        <w:b/>
        <w:bCs/>
      </w:rPr>
      <w:tblPr/>
      <w:tcPr>
        <w:tcBorders>
          <w:top w:val="single" w:sz="8" w:space="0" w:color="DDE8FF" w:themeColor="accent6"/>
          <w:bottom w:val="single" w:sz="8" w:space="0" w:color="DDE8FF" w:themeColor="accent6"/>
        </w:tcBorders>
      </w:tcPr>
    </w:tblStylePr>
    <w:tblStylePr w:type="band1Vert">
      <w:tblPr/>
      <w:tcPr>
        <w:shd w:val="clear" w:color="auto" w:fill="F6F9FF" w:themeFill="accent6" w:themeFillTint="3F"/>
      </w:tcPr>
    </w:tblStylePr>
    <w:tblStylePr w:type="band1Horz">
      <w:tblPr/>
      <w:tcPr>
        <w:shd w:val="clear" w:color="auto" w:fill="F6F9FF" w:themeFill="accent6" w:themeFillTint="3F"/>
      </w:tcPr>
    </w:tblStylePr>
  </w:style>
  <w:style w:type="table" w:styleId="MediumList2">
    <w:name w:val="Medium Lis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9ACE6E" w:themeColor="accent1"/>
        <w:left w:val="single" w:sz="8" w:space="0" w:color="9ACE6E" w:themeColor="accent1"/>
        <w:bottom w:val="single" w:sz="8" w:space="0" w:color="9ACE6E" w:themeColor="accent1"/>
        <w:right w:val="single" w:sz="8" w:space="0" w:color="9ACE6E" w:themeColor="accent1"/>
      </w:tblBorders>
    </w:tblPr>
    <w:tblStylePr w:type="firstRow">
      <w:rPr>
        <w:sz w:val="24"/>
        <w:szCs w:val="24"/>
      </w:rPr>
      <w:tblPr/>
      <w:tcPr>
        <w:tcBorders>
          <w:top w:val="nil"/>
          <w:left w:val="nil"/>
          <w:bottom w:val="single" w:sz="24" w:space="0" w:color="9ACE6E" w:themeColor="accent1"/>
          <w:right w:val="nil"/>
          <w:insideH w:val="nil"/>
          <w:insideV w:val="nil"/>
        </w:tcBorders>
        <w:shd w:val="clear" w:color="auto" w:fill="FFFFFF" w:themeFill="background1"/>
      </w:tcPr>
    </w:tblStylePr>
    <w:tblStylePr w:type="lastRow">
      <w:tblPr/>
      <w:tcPr>
        <w:tcBorders>
          <w:top w:val="single" w:sz="8" w:space="0" w:color="9ACE6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CE6E" w:themeColor="accent1"/>
          <w:insideH w:val="nil"/>
          <w:insideV w:val="nil"/>
        </w:tcBorders>
        <w:shd w:val="clear" w:color="auto" w:fill="FFFFFF" w:themeFill="background1"/>
      </w:tcPr>
    </w:tblStylePr>
    <w:tblStylePr w:type="lastCol">
      <w:tblPr/>
      <w:tcPr>
        <w:tcBorders>
          <w:top w:val="nil"/>
          <w:left w:val="single" w:sz="8" w:space="0" w:color="9ACE6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3DB" w:themeFill="accent1" w:themeFillTint="3F"/>
      </w:tcPr>
    </w:tblStylePr>
    <w:tblStylePr w:type="band1Horz">
      <w:tblPr/>
      <w:tcPr>
        <w:tcBorders>
          <w:top w:val="nil"/>
          <w:bottom w:val="nil"/>
          <w:insideH w:val="nil"/>
          <w:insideV w:val="nil"/>
        </w:tcBorders>
        <w:shd w:val="clear" w:color="auto" w:fill="E5F3D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A69E" w:themeColor="accent2"/>
        <w:left w:val="single" w:sz="8" w:space="0" w:color="FFA69E" w:themeColor="accent2"/>
        <w:bottom w:val="single" w:sz="8" w:space="0" w:color="FFA69E" w:themeColor="accent2"/>
        <w:right w:val="single" w:sz="8" w:space="0" w:color="FFA69E" w:themeColor="accent2"/>
      </w:tblBorders>
    </w:tblPr>
    <w:tblStylePr w:type="firstRow">
      <w:rPr>
        <w:sz w:val="24"/>
        <w:szCs w:val="24"/>
      </w:rPr>
      <w:tblPr/>
      <w:tcPr>
        <w:tcBorders>
          <w:top w:val="nil"/>
          <w:left w:val="nil"/>
          <w:bottom w:val="single" w:sz="24" w:space="0" w:color="FFA69E" w:themeColor="accent2"/>
          <w:right w:val="nil"/>
          <w:insideH w:val="nil"/>
          <w:insideV w:val="nil"/>
        </w:tcBorders>
        <w:shd w:val="clear" w:color="auto" w:fill="FFFFFF" w:themeFill="background1"/>
      </w:tcPr>
    </w:tblStylePr>
    <w:tblStylePr w:type="lastRow">
      <w:tblPr/>
      <w:tcPr>
        <w:tcBorders>
          <w:top w:val="single" w:sz="8" w:space="0" w:color="FFA69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69E" w:themeColor="accent2"/>
          <w:insideH w:val="nil"/>
          <w:insideV w:val="nil"/>
        </w:tcBorders>
        <w:shd w:val="clear" w:color="auto" w:fill="FFFFFF" w:themeFill="background1"/>
      </w:tcPr>
    </w:tblStylePr>
    <w:tblStylePr w:type="lastCol">
      <w:tblPr/>
      <w:tcPr>
        <w:tcBorders>
          <w:top w:val="nil"/>
          <w:left w:val="single" w:sz="8" w:space="0" w:color="FFA69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8E7" w:themeFill="accent2" w:themeFillTint="3F"/>
      </w:tcPr>
    </w:tblStylePr>
    <w:tblStylePr w:type="band1Horz">
      <w:tblPr/>
      <w:tcPr>
        <w:tcBorders>
          <w:top w:val="nil"/>
          <w:bottom w:val="nil"/>
          <w:insideH w:val="nil"/>
          <w:insideV w:val="nil"/>
        </w:tcBorders>
        <w:shd w:val="clear" w:color="auto" w:fill="FFE8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C759" w:themeColor="accent3"/>
        <w:left w:val="single" w:sz="8" w:space="0" w:color="FFC759" w:themeColor="accent3"/>
        <w:bottom w:val="single" w:sz="8" w:space="0" w:color="FFC759" w:themeColor="accent3"/>
        <w:right w:val="single" w:sz="8" w:space="0" w:color="FFC759" w:themeColor="accent3"/>
      </w:tblBorders>
    </w:tblPr>
    <w:tblStylePr w:type="firstRow">
      <w:rPr>
        <w:sz w:val="24"/>
        <w:szCs w:val="24"/>
      </w:rPr>
      <w:tblPr/>
      <w:tcPr>
        <w:tcBorders>
          <w:top w:val="nil"/>
          <w:left w:val="nil"/>
          <w:bottom w:val="single" w:sz="24" w:space="0" w:color="FFC759" w:themeColor="accent3"/>
          <w:right w:val="nil"/>
          <w:insideH w:val="nil"/>
          <w:insideV w:val="nil"/>
        </w:tcBorders>
        <w:shd w:val="clear" w:color="auto" w:fill="FFFFFF" w:themeFill="background1"/>
      </w:tcPr>
    </w:tblStylePr>
    <w:tblStylePr w:type="lastRow">
      <w:tblPr/>
      <w:tcPr>
        <w:tcBorders>
          <w:top w:val="single" w:sz="8" w:space="0" w:color="FFC7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759" w:themeColor="accent3"/>
          <w:insideH w:val="nil"/>
          <w:insideV w:val="nil"/>
        </w:tcBorders>
        <w:shd w:val="clear" w:color="auto" w:fill="FFFFFF" w:themeFill="background1"/>
      </w:tcPr>
    </w:tblStylePr>
    <w:tblStylePr w:type="lastCol">
      <w:tblPr/>
      <w:tcPr>
        <w:tcBorders>
          <w:top w:val="nil"/>
          <w:left w:val="single" w:sz="8" w:space="0" w:color="FFC7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0D5" w:themeFill="accent3" w:themeFillTint="3F"/>
      </w:tcPr>
    </w:tblStylePr>
    <w:tblStylePr w:type="band1Horz">
      <w:tblPr/>
      <w:tcPr>
        <w:tcBorders>
          <w:top w:val="nil"/>
          <w:bottom w:val="nil"/>
          <w:insideH w:val="nil"/>
          <w:insideV w:val="nil"/>
        </w:tcBorders>
        <w:shd w:val="clear" w:color="auto" w:fill="FFF0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9DCE" w:themeColor="accent4"/>
        <w:left w:val="single" w:sz="8" w:space="0" w:color="FF9DCE" w:themeColor="accent4"/>
        <w:bottom w:val="single" w:sz="8" w:space="0" w:color="FF9DCE" w:themeColor="accent4"/>
        <w:right w:val="single" w:sz="8" w:space="0" w:color="FF9DCE" w:themeColor="accent4"/>
      </w:tblBorders>
    </w:tblPr>
    <w:tblStylePr w:type="firstRow">
      <w:rPr>
        <w:sz w:val="24"/>
        <w:szCs w:val="24"/>
      </w:rPr>
      <w:tblPr/>
      <w:tcPr>
        <w:tcBorders>
          <w:top w:val="nil"/>
          <w:left w:val="nil"/>
          <w:bottom w:val="single" w:sz="24" w:space="0" w:color="FF9DCE" w:themeColor="accent4"/>
          <w:right w:val="nil"/>
          <w:insideH w:val="nil"/>
          <w:insideV w:val="nil"/>
        </w:tcBorders>
        <w:shd w:val="clear" w:color="auto" w:fill="FFFFFF" w:themeFill="background1"/>
      </w:tcPr>
    </w:tblStylePr>
    <w:tblStylePr w:type="lastRow">
      <w:tblPr/>
      <w:tcPr>
        <w:tcBorders>
          <w:top w:val="single" w:sz="8" w:space="0" w:color="FF9DC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DCE" w:themeColor="accent4"/>
          <w:insideH w:val="nil"/>
          <w:insideV w:val="nil"/>
        </w:tcBorders>
        <w:shd w:val="clear" w:color="auto" w:fill="FFFFFF" w:themeFill="background1"/>
      </w:tcPr>
    </w:tblStylePr>
    <w:tblStylePr w:type="lastCol">
      <w:tblPr/>
      <w:tcPr>
        <w:tcBorders>
          <w:top w:val="nil"/>
          <w:left w:val="single" w:sz="8" w:space="0" w:color="FF9DC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6F2" w:themeFill="accent4" w:themeFillTint="3F"/>
      </w:tcPr>
    </w:tblStylePr>
    <w:tblStylePr w:type="band1Horz">
      <w:tblPr/>
      <w:tcPr>
        <w:tcBorders>
          <w:top w:val="nil"/>
          <w:bottom w:val="nil"/>
          <w:insideH w:val="nil"/>
          <w:insideV w:val="nil"/>
        </w:tcBorders>
        <w:shd w:val="clear" w:color="auto" w:fill="FFE6F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CB3FF" w:themeColor="accent5"/>
        <w:left w:val="single" w:sz="8" w:space="0" w:color="8CB3FF" w:themeColor="accent5"/>
        <w:bottom w:val="single" w:sz="8" w:space="0" w:color="8CB3FF" w:themeColor="accent5"/>
        <w:right w:val="single" w:sz="8" w:space="0" w:color="8CB3FF" w:themeColor="accent5"/>
      </w:tblBorders>
    </w:tblPr>
    <w:tblStylePr w:type="firstRow">
      <w:rPr>
        <w:sz w:val="24"/>
        <w:szCs w:val="24"/>
      </w:rPr>
      <w:tblPr/>
      <w:tcPr>
        <w:tcBorders>
          <w:top w:val="nil"/>
          <w:left w:val="nil"/>
          <w:bottom w:val="single" w:sz="24" w:space="0" w:color="8CB3FF" w:themeColor="accent5"/>
          <w:right w:val="nil"/>
          <w:insideH w:val="nil"/>
          <w:insideV w:val="nil"/>
        </w:tcBorders>
        <w:shd w:val="clear" w:color="auto" w:fill="FFFFFF" w:themeFill="background1"/>
      </w:tcPr>
    </w:tblStylePr>
    <w:tblStylePr w:type="lastRow">
      <w:tblPr/>
      <w:tcPr>
        <w:tcBorders>
          <w:top w:val="single" w:sz="8" w:space="0" w:color="8CB3F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CB3FF" w:themeColor="accent5"/>
          <w:insideH w:val="nil"/>
          <w:insideV w:val="nil"/>
        </w:tcBorders>
        <w:shd w:val="clear" w:color="auto" w:fill="FFFFFF" w:themeFill="background1"/>
      </w:tcPr>
    </w:tblStylePr>
    <w:tblStylePr w:type="lastCol">
      <w:tblPr/>
      <w:tcPr>
        <w:tcBorders>
          <w:top w:val="nil"/>
          <w:left w:val="single" w:sz="8" w:space="0" w:color="8CB3F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ECFF" w:themeFill="accent5" w:themeFillTint="3F"/>
      </w:tcPr>
    </w:tblStylePr>
    <w:tblStylePr w:type="band1Horz">
      <w:tblPr/>
      <w:tcPr>
        <w:tcBorders>
          <w:top w:val="nil"/>
          <w:bottom w:val="nil"/>
          <w:insideH w:val="nil"/>
          <w:insideV w:val="nil"/>
        </w:tcBorders>
        <w:shd w:val="clear" w:color="auto" w:fill="E2EC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DDE8FF" w:themeColor="accent6"/>
        <w:left w:val="single" w:sz="8" w:space="0" w:color="DDE8FF" w:themeColor="accent6"/>
        <w:bottom w:val="single" w:sz="8" w:space="0" w:color="DDE8FF" w:themeColor="accent6"/>
        <w:right w:val="single" w:sz="8" w:space="0" w:color="DDE8FF" w:themeColor="accent6"/>
      </w:tblBorders>
    </w:tblPr>
    <w:tblStylePr w:type="firstRow">
      <w:rPr>
        <w:sz w:val="24"/>
        <w:szCs w:val="24"/>
      </w:rPr>
      <w:tblPr/>
      <w:tcPr>
        <w:tcBorders>
          <w:top w:val="nil"/>
          <w:left w:val="nil"/>
          <w:bottom w:val="single" w:sz="24" w:space="0" w:color="DDE8FF" w:themeColor="accent6"/>
          <w:right w:val="nil"/>
          <w:insideH w:val="nil"/>
          <w:insideV w:val="nil"/>
        </w:tcBorders>
        <w:shd w:val="clear" w:color="auto" w:fill="FFFFFF" w:themeFill="background1"/>
      </w:tcPr>
    </w:tblStylePr>
    <w:tblStylePr w:type="lastRow">
      <w:tblPr/>
      <w:tcPr>
        <w:tcBorders>
          <w:top w:val="single" w:sz="8" w:space="0" w:color="DDE8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E8FF" w:themeColor="accent6"/>
          <w:insideH w:val="nil"/>
          <w:insideV w:val="nil"/>
        </w:tcBorders>
        <w:shd w:val="clear" w:color="auto" w:fill="FFFFFF" w:themeFill="background1"/>
      </w:tcPr>
    </w:tblStylePr>
    <w:tblStylePr w:type="lastCol">
      <w:tblPr/>
      <w:tcPr>
        <w:tcBorders>
          <w:top w:val="nil"/>
          <w:left w:val="single" w:sz="8" w:space="0" w:color="DDE8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9FF" w:themeFill="accent6" w:themeFillTint="3F"/>
      </w:tcPr>
    </w:tblStylePr>
    <w:tblStylePr w:type="band1Horz">
      <w:tblPr/>
      <w:tcPr>
        <w:tcBorders>
          <w:top w:val="nil"/>
          <w:bottom w:val="nil"/>
          <w:insideH w:val="nil"/>
          <w:insideV w:val="nil"/>
        </w:tcBorders>
        <w:shd w:val="clear" w:color="auto" w:fill="F6F9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pPr>
      <w:spacing w:line="240" w:lineRule="auto"/>
    </w:pPr>
    <w:tblPr>
      <w:tblStyleRowBandSize w:val="1"/>
      <w:tblStyleColBandSize w:val="1"/>
      <w:tblBorders>
        <w:top w:val="single" w:sz="8" w:space="0" w:color="B3DA92" w:themeColor="accent1" w:themeTint="BF"/>
        <w:left w:val="single" w:sz="8" w:space="0" w:color="B3DA92" w:themeColor="accent1" w:themeTint="BF"/>
        <w:bottom w:val="single" w:sz="8" w:space="0" w:color="B3DA92" w:themeColor="accent1" w:themeTint="BF"/>
        <w:right w:val="single" w:sz="8" w:space="0" w:color="B3DA92" w:themeColor="accent1" w:themeTint="BF"/>
        <w:insideH w:val="single" w:sz="8" w:space="0" w:color="B3DA92" w:themeColor="accent1" w:themeTint="BF"/>
      </w:tblBorders>
    </w:tblPr>
    <w:tblStylePr w:type="firstRow">
      <w:pPr>
        <w:spacing w:before="0" w:after="0" w:line="240" w:lineRule="auto"/>
      </w:pPr>
      <w:rPr>
        <w:b/>
        <w:bCs/>
        <w:color w:val="FFFFFF" w:themeColor="background1"/>
      </w:rPr>
      <w:tblPr/>
      <w:tcPr>
        <w:tcBorders>
          <w:top w:val="single" w:sz="8" w:space="0" w:color="B3DA92" w:themeColor="accent1" w:themeTint="BF"/>
          <w:left w:val="single" w:sz="8" w:space="0" w:color="B3DA92" w:themeColor="accent1" w:themeTint="BF"/>
          <w:bottom w:val="single" w:sz="8" w:space="0" w:color="B3DA92" w:themeColor="accent1" w:themeTint="BF"/>
          <w:right w:val="single" w:sz="8" w:space="0" w:color="B3DA92" w:themeColor="accent1" w:themeTint="BF"/>
          <w:insideH w:val="nil"/>
          <w:insideV w:val="nil"/>
        </w:tcBorders>
        <w:shd w:val="clear" w:color="auto" w:fill="9ACE6E" w:themeFill="accent1"/>
      </w:tcPr>
    </w:tblStylePr>
    <w:tblStylePr w:type="lastRow">
      <w:pPr>
        <w:spacing w:before="0" w:after="0" w:line="240" w:lineRule="auto"/>
      </w:pPr>
      <w:rPr>
        <w:b/>
        <w:bCs/>
      </w:rPr>
      <w:tblPr/>
      <w:tcPr>
        <w:tcBorders>
          <w:top w:val="double" w:sz="6" w:space="0" w:color="B3DA92" w:themeColor="accent1" w:themeTint="BF"/>
          <w:left w:val="single" w:sz="8" w:space="0" w:color="B3DA92" w:themeColor="accent1" w:themeTint="BF"/>
          <w:bottom w:val="single" w:sz="8" w:space="0" w:color="B3DA92" w:themeColor="accent1" w:themeTint="BF"/>
          <w:right w:val="single" w:sz="8" w:space="0" w:color="B3DA92" w:themeColor="accent1" w:themeTint="BF"/>
          <w:insideH w:val="nil"/>
          <w:insideV w:val="nil"/>
        </w:tcBorders>
      </w:tcPr>
    </w:tblStylePr>
    <w:tblStylePr w:type="firstCol">
      <w:rPr>
        <w:b/>
        <w:bCs/>
      </w:rPr>
    </w:tblStylePr>
    <w:tblStylePr w:type="lastCol">
      <w:rPr>
        <w:b/>
        <w:bCs/>
      </w:rPr>
    </w:tblStylePr>
    <w:tblStylePr w:type="band1Vert">
      <w:tblPr/>
      <w:tcPr>
        <w:shd w:val="clear" w:color="auto" w:fill="E5F3DB" w:themeFill="accent1" w:themeFillTint="3F"/>
      </w:tcPr>
    </w:tblStylePr>
    <w:tblStylePr w:type="band1Horz">
      <w:tblPr/>
      <w:tcPr>
        <w:tcBorders>
          <w:insideH w:val="nil"/>
          <w:insideV w:val="nil"/>
        </w:tcBorders>
        <w:shd w:val="clear" w:color="auto" w:fill="E5F3D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pPr>
      <w:spacing w:line="240" w:lineRule="auto"/>
    </w:pPr>
    <w:tblPr>
      <w:tblStyleRowBandSize w:val="1"/>
      <w:tblStyleColBandSize w:val="1"/>
      <w:tblBorders>
        <w:top w:val="single" w:sz="8" w:space="0" w:color="FFBCB6" w:themeColor="accent2" w:themeTint="BF"/>
        <w:left w:val="single" w:sz="8" w:space="0" w:color="FFBCB6" w:themeColor="accent2" w:themeTint="BF"/>
        <w:bottom w:val="single" w:sz="8" w:space="0" w:color="FFBCB6" w:themeColor="accent2" w:themeTint="BF"/>
        <w:right w:val="single" w:sz="8" w:space="0" w:color="FFBCB6" w:themeColor="accent2" w:themeTint="BF"/>
        <w:insideH w:val="single" w:sz="8" w:space="0" w:color="FFBCB6" w:themeColor="accent2" w:themeTint="BF"/>
      </w:tblBorders>
    </w:tblPr>
    <w:tblStylePr w:type="firstRow">
      <w:pPr>
        <w:spacing w:before="0" w:after="0" w:line="240" w:lineRule="auto"/>
      </w:pPr>
      <w:rPr>
        <w:b/>
        <w:bCs/>
        <w:color w:val="FFFFFF" w:themeColor="background1"/>
      </w:rPr>
      <w:tblPr/>
      <w:tcPr>
        <w:tcBorders>
          <w:top w:val="single" w:sz="8" w:space="0" w:color="FFBCB6" w:themeColor="accent2" w:themeTint="BF"/>
          <w:left w:val="single" w:sz="8" w:space="0" w:color="FFBCB6" w:themeColor="accent2" w:themeTint="BF"/>
          <w:bottom w:val="single" w:sz="8" w:space="0" w:color="FFBCB6" w:themeColor="accent2" w:themeTint="BF"/>
          <w:right w:val="single" w:sz="8" w:space="0" w:color="FFBCB6" w:themeColor="accent2" w:themeTint="BF"/>
          <w:insideH w:val="nil"/>
          <w:insideV w:val="nil"/>
        </w:tcBorders>
        <w:shd w:val="clear" w:color="auto" w:fill="FFA69E" w:themeFill="accent2"/>
      </w:tcPr>
    </w:tblStylePr>
    <w:tblStylePr w:type="lastRow">
      <w:pPr>
        <w:spacing w:before="0" w:after="0" w:line="240" w:lineRule="auto"/>
      </w:pPr>
      <w:rPr>
        <w:b/>
        <w:bCs/>
      </w:rPr>
      <w:tblPr/>
      <w:tcPr>
        <w:tcBorders>
          <w:top w:val="double" w:sz="6" w:space="0" w:color="FFBCB6" w:themeColor="accent2" w:themeTint="BF"/>
          <w:left w:val="single" w:sz="8" w:space="0" w:color="FFBCB6" w:themeColor="accent2" w:themeTint="BF"/>
          <w:bottom w:val="single" w:sz="8" w:space="0" w:color="FFBCB6" w:themeColor="accent2" w:themeTint="BF"/>
          <w:right w:val="single" w:sz="8" w:space="0" w:color="FFBCB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8E7" w:themeFill="accent2" w:themeFillTint="3F"/>
      </w:tcPr>
    </w:tblStylePr>
    <w:tblStylePr w:type="band1Horz">
      <w:tblPr/>
      <w:tcPr>
        <w:tcBorders>
          <w:insideH w:val="nil"/>
          <w:insideV w:val="nil"/>
        </w:tcBorders>
        <w:shd w:val="clear" w:color="auto" w:fill="FFE8E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pPr>
      <w:spacing w:line="240" w:lineRule="auto"/>
    </w:pPr>
    <w:tblPr>
      <w:tblStyleRowBandSize w:val="1"/>
      <w:tblStyleColBandSize w:val="1"/>
      <w:tblBorders>
        <w:top w:val="single" w:sz="8" w:space="0" w:color="FFD482" w:themeColor="accent3" w:themeTint="BF"/>
        <w:left w:val="single" w:sz="8" w:space="0" w:color="FFD482" w:themeColor="accent3" w:themeTint="BF"/>
        <w:bottom w:val="single" w:sz="8" w:space="0" w:color="FFD482" w:themeColor="accent3" w:themeTint="BF"/>
        <w:right w:val="single" w:sz="8" w:space="0" w:color="FFD482" w:themeColor="accent3" w:themeTint="BF"/>
        <w:insideH w:val="single" w:sz="8" w:space="0" w:color="FFD482" w:themeColor="accent3" w:themeTint="BF"/>
      </w:tblBorders>
    </w:tblPr>
    <w:tblStylePr w:type="firstRow">
      <w:pPr>
        <w:spacing w:before="0" w:after="0" w:line="240" w:lineRule="auto"/>
      </w:pPr>
      <w:rPr>
        <w:b/>
        <w:bCs/>
        <w:color w:val="FFFFFF" w:themeColor="background1"/>
      </w:rPr>
      <w:tblPr/>
      <w:tcPr>
        <w:tcBorders>
          <w:top w:val="single" w:sz="8" w:space="0" w:color="FFD482" w:themeColor="accent3" w:themeTint="BF"/>
          <w:left w:val="single" w:sz="8" w:space="0" w:color="FFD482" w:themeColor="accent3" w:themeTint="BF"/>
          <w:bottom w:val="single" w:sz="8" w:space="0" w:color="FFD482" w:themeColor="accent3" w:themeTint="BF"/>
          <w:right w:val="single" w:sz="8" w:space="0" w:color="FFD482" w:themeColor="accent3" w:themeTint="BF"/>
          <w:insideH w:val="nil"/>
          <w:insideV w:val="nil"/>
        </w:tcBorders>
        <w:shd w:val="clear" w:color="auto" w:fill="FFC759" w:themeFill="accent3"/>
      </w:tcPr>
    </w:tblStylePr>
    <w:tblStylePr w:type="lastRow">
      <w:pPr>
        <w:spacing w:before="0" w:after="0" w:line="240" w:lineRule="auto"/>
      </w:pPr>
      <w:rPr>
        <w:b/>
        <w:bCs/>
      </w:rPr>
      <w:tblPr/>
      <w:tcPr>
        <w:tcBorders>
          <w:top w:val="double" w:sz="6" w:space="0" w:color="FFD482" w:themeColor="accent3" w:themeTint="BF"/>
          <w:left w:val="single" w:sz="8" w:space="0" w:color="FFD482" w:themeColor="accent3" w:themeTint="BF"/>
          <w:bottom w:val="single" w:sz="8" w:space="0" w:color="FFD482" w:themeColor="accent3" w:themeTint="BF"/>
          <w:right w:val="single" w:sz="8" w:space="0" w:color="FFD4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0D5" w:themeFill="accent3" w:themeFillTint="3F"/>
      </w:tcPr>
    </w:tblStylePr>
    <w:tblStylePr w:type="band1Horz">
      <w:tblPr/>
      <w:tcPr>
        <w:tcBorders>
          <w:insideH w:val="nil"/>
          <w:insideV w:val="nil"/>
        </w:tcBorders>
        <w:shd w:val="clear" w:color="auto" w:fill="FFF0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pPr>
      <w:spacing w:line="240" w:lineRule="auto"/>
    </w:pPr>
    <w:tblPr>
      <w:tblStyleRowBandSize w:val="1"/>
      <w:tblStyleColBandSize w:val="1"/>
      <w:tblBorders>
        <w:top w:val="single" w:sz="8" w:space="0" w:color="FFB5DA" w:themeColor="accent4" w:themeTint="BF"/>
        <w:left w:val="single" w:sz="8" w:space="0" w:color="FFB5DA" w:themeColor="accent4" w:themeTint="BF"/>
        <w:bottom w:val="single" w:sz="8" w:space="0" w:color="FFB5DA" w:themeColor="accent4" w:themeTint="BF"/>
        <w:right w:val="single" w:sz="8" w:space="0" w:color="FFB5DA" w:themeColor="accent4" w:themeTint="BF"/>
        <w:insideH w:val="single" w:sz="8" w:space="0" w:color="FFB5DA" w:themeColor="accent4" w:themeTint="BF"/>
      </w:tblBorders>
    </w:tblPr>
    <w:tblStylePr w:type="firstRow">
      <w:pPr>
        <w:spacing w:before="0" w:after="0" w:line="240" w:lineRule="auto"/>
      </w:pPr>
      <w:rPr>
        <w:b/>
        <w:bCs/>
        <w:color w:val="FFFFFF" w:themeColor="background1"/>
      </w:rPr>
      <w:tblPr/>
      <w:tcPr>
        <w:tcBorders>
          <w:top w:val="single" w:sz="8" w:space="0" w:color="FFB5DA" w:themeColor="accent4" w:themeTint="BF"/>
          <w:left w:val="single" w:sz="8" w:space="0" w:color="FFB5DA" w:themeColor="accent4" w:themeTint="BF"/>
          <w:bottom w:val="single" w:sz="8" w:space="0" w:color="FFB5DA" w:themeColor="accent4" w:themeTint="BF"/>
          <w:right w:val="single" w:sz="8" w:space="0" w:color="FFB5DA" w:themeColor="accent4" w:themeTint="BF"/>
          <w:insideH w:val="nil"/>
          <w:insideV w:val="nil"/>
        </w:tcBorders>
        <w:shd w:val="clear" w:color="auto" w:fill="FF9DCE" w:themeFill="accent4"/>
      </w:tcPr>
    </w:tblStylePr>
    <w:tblStylePr w:type="lastRow">
      <w:pPr>
        <w:spacing w:before="0" w:after="0" w:line="240" w:lineRule="auto"/>
      </w:pPr>
      <w:rPr>
        <w:b/>
        <w:bCs/>
      </w:rPr>
      <w:tblPr/>
      <w:tcPr>
        <w:tcBorders>
          <w:top w:val="double" w:sz="6" w:space="0" w:color="FFB5DA" w:themeColor="accent4" w:themeTint="BF"/>
          <w:left w:val="single" w:sz="8" w:space="0" w:color="FFB5DA" w:themeColor="accent4" w:themeTint="BF"/>
          <w:bottom w:val="single" w:sz="8" w:space="0" w:color="FFB5DA" w:themeColor="accent4" w:themeTint="BF"/>
          <w:right w:val="single" w:sz="8" w:space="0" w:color="FFB5DA"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6F2" w:themeFill="accent4" w:themeFillTint="3F"/>
      </w:tcPr>
    </w:tblStylePr>
    <w:tblStylePr w:type="band1Horz">
      <w:tblPr/>
      <w:tcPr>
        <w:tcBorders>
          <w:insideH w:val="nil"/>
          <w:insideV w:val="nil"/>
        </w:tcBorders>
        <w:shd w:val="clear" w:color="auto" w:fill="FFE6F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pPr>
      <w:spacing w:line="240" w:lineRule="auto"/>
    </w:pPr>
    <w:tblPr>
      <w:tblStyleRowBandSize w:val="1"/>
      <w:tblStyleColBandSize w:val="1"/>
      <w:tblBorders>
        <w:top w:val="single" w:sz="8" w:space="0" w:color="A8C5FF" w:themeColor="accent5" w:themeTint="BF"/>
        <w:left w:val="single" w:sz="8" w:space="0" w:color="A8C5FF" w:themeColor="accent5" w:themeTint="BF"/>
        <w:bottom w:val="single" w:sz="8" w:space="0" w:color="A8C5FF" w:themeColor="accent5" w:themeTint="BF"/>
        <w:right w:val="single" w:sz="8" w:space="0" w:color="A8C5FF" w:themeColor="accent5" w:themeTint="BF"/>
        <w:insideH w:val="single" w:sz="8" w:space="0" w:color="A8C5FF" w:themeColor="accent5" w:themeTint="BF"/>
      </w:tblBorders>
    </w:tblPr>
    <w:tblStylePr w:type="firstRow">
      <w:pPr>
        <w:spacing w:before="0" w:after="0" w:line="240" w:lineRule="auto"/>
      </w:pPr>
      <w:rPr>
        <w:b/>
        <w:bCs/>
        <w:color w:val="FFFFFF" w:themeColor="background1"/>
      </w:rPr>
      <w:tblPr/>
      <w:tcPr>
        <w:tcBorders>
          <w:top w:val="single" w:sz="8" w:space="0" w:color="A8C5FF" w:themeColor="accent5" w:themeTint="BF"/>
          <w:left w:val="single" w:sz="8" w:space="0" w:color="A8C5FF" w:themeColor="accent5" w:themeTint="BF"/>
          <w:bottom w:val="single" w:sz="8" w:space="0" w:color="A8C5FF" w:themeColor="accent5" w:themeTint="BF"/>
          <w:right w:val="single" w:sz="8" w:space="0" w:color="A8C5FF" w:themeColor="accent5" w:themeTint="BF"/>
          <w:insideH w:val="nil"/>
          <w:insideV w:val="nil"/>
        </w:tcBorders>
        <w:shd w:val="clear" w:color="auto" w:fill="8CB3FF" w:themeFill="accent5"/>
      </w:tcPr>
    </w:tblStylePr>
    <w:tblStylePr w:type="lastRow">
      <w:pPr>
        <w:spacing w:before="0" w:after="0" w:line="240" w:lineRule="auto"/>
      </w:pPr>
      <w:rPr>
        <w:b/>
        <w:bCs/>
      </w:rPr>
      <w:tblPr/>
      <w:tcPr>
        <w:tcBorders>
          <w:top w:val="double" w:sz="6" w:space="0" w:color="A8C5FF" w:themeColor="accent5" w:themeTint="BF"/>
          <w:left w:val="single" w:sz="8" w:space="0" w:color="A8C5FF" w:themeColor="accent5" w:themeTint="BF"/>
          <w:bottom w:val="single" w:sz="8" w:space="0" w:color="A8C5FF" w:themeColor="accent5" w:themeTint="BF"/>
          <w:right w:val="single" w:sz="8" w:space="0" w:color="A8C5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2ECFF" w:themeFill="accent5" w:themeFillTint="3F"/>
      </w:tcPr>
    </w:tblStylePr>
    <w:tblStylePr w:type="band1Horz">
      <w:tblPr/>
      <w:tcPr>
        <w:tcBorders>
          <w:insideH w:val="nil"/>
          <w:insideV w:val="nil"/>
        </w:tcBorders>
        <w:shd w:val="clear" w:color="auto" w:fill="E2EC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pPr>
      <w:spacing w:line="240" w:lineRule="auto"/>
    </w:pPr>
    <w:tblPr>
      <w:tblStyleRowBandSize w:val="1"/>
      <w:tblStyleColBandSize w:val="1"/>
      <w:tblBorders>
        <w:top w:val="single" w:sz="8" w:space="0" w:color="E5EDFF" w:themeColor="accent6" w:themeTint="BF"/>
        <w:left w:val="single" w:sz="8" w:space="0" w:color="E5EDFF" w:themeColor="accent6" w:themeTint="BF"/>
        <w:bottom w:val="single" w:sz="8" w:space="0" w:color="E5EDFF" w:themeColor="accent6" w:themeTint="BF"/>
        <w:right w:val="single" w:sz="8" w:space="0" w:color="E5EDFF" w:themeColor="accent6" w:themeTint="BF"/>
        <w:insideH w:val="single" w:sz="8" w:space="0" w:color="E5EDFF" w:themeColor="accent6" w:themeTint="BF"/>
      </w:tblBorders>
    </w:tblPr>
    <w:tblStylePr w:type="firstRow">
      <w:pPr>
        <w:spacing w:before="0" w:after="0" w:line="240" w:lineRule="auto"/>
      </w:pPr>
      <w:rPr>
        <w:b/>
        <w:bCs/>
        <w:color w:val="FFFFFF" w:themeColor="background1"/>
      </w:rPr>
      <w:tblPr/>
      <w:tcPr>
        <w:tcBorders>
          <w:top w:val="single" w:sz="8" w:space="0" w:color="E5EDFF" w:themeColor="accent6" w:themeTint="BF"/>
          <w:left w:val="single" w:sz="8" w:space="0" w:color="E5EDFF" w:themeColor="accent6" w:themeTint="BF"/>
          <w:bottom w:val="single" w:sz="8" w:space="0" w:color="E5EDFF" w:themeColor="accent6" w:themeTint="BF"/>
          <w:right w:val="single" w:sz="8" w:space="0" w:color="E5EDFF" w:themeColor="accent6" w:themeTint="BF"/>
          <w:insideH w:val="nil"/>
          <w:insideV w:val="nil"/>
        </w:tcBorders>
        <w:shd w:val="clear" w:color="auto" w:fill="DDE8FF" w:themeFill="accent6"/>
      </w:tcPr>
    </w:tblStylePr>
    <w:tblStylePr w:type="lastRow">
      <w:pPr>
        <w:spacing w:before="0" w:after="0" w:line="240" w:lineRule="auto"/>
      </w:pPr>
      <w:rPr>
        <w:b/>
        <w:bCs/>
      </w:rPr>
      <w:tblPr/>
      <w:tcPr>
        <w:tcBorders>
          <w:top w:val="double" w:sz="6" w:space="0" w:color="E5EDFF" w:themeColor="accent6" w:themeTint="BF"/>
          <w:left w:val="single" w:sz="8" w:space="0" w:color="E5EDFF" w:themeColor="accent6" w:themeTint="BF"/>
          <w:bottom w:val="single" w:sz="8" w:space="0" w:color="E5EDFF" w:themeColor="accent6" w:themeTint="BF"/>
          <w:right w:val="single" w:sz="8" w:space="0" w:color="E5ED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6F9FF" w:themeFill="accent6" w:themeFillTint="3F"/>
      </w:tcPr>
    </w:tblStylePr>
    <w:tblStylePr w:type="band1Horz">
      <w:tblPr/>
      <w:tcPr>
        <w:tcBorders>
          <w:insideH w:val="nil"/>
          <w:insideV w:val="nil"/>
        </w:tcBorders>
        <w:shd w:val="clear" w:color="auto" w:fill="F6F9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CE6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CE6E" w:themeFill="accent1"/>
      </w:tcPr>
    </w:tblStylePr>
    <w:tblStylePr w:type="lastCol">
      <w:rPr>
        <w:b/>
        <w:bCs/>
        <w:color w:val="FFFFFF" w:themeColor="background1"/>
      </w:rPr>
      <w:tblPr/>
      <w:tcPr>
        <w:tcBorders>
          <w:left w:val="nil"/>
          <w:right w:val="nil"/>
          <w:insideH w:val="nil"/>
          <w:insideV w:val="nil"/>
        </w:tcBorders>
        <w:shd w:val="clear" w:color="auto" w:fill="9ACE6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69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A69E" w:themeFill="accent2"/>
      </w:tcPr>
    </w:tblStylePr>
    <w:tblStylePr w:type="lastCol">
      <w:rPr>
        <w:b/>
        <w:bCs/>
        <w:color w:val="FFFFFF" w:themeColor="background1"/>
      </w:rPr>
      <w:tblPr/>
      <w:tcPr>
        <w:tcBorders>
          <w:left w:val="nil"/>
          <w:right w:val="nil"/>
          <w:insideH w:val="nil"/>
          <w:insideV w:val="nil"/>
        </w:tcBorders>
        <w:shd w:val="clear" w:color="auto" w:fill="FFA69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7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759" w:themeFill="accent3"/>
      </w:tcPr>
    </w:tblStylePr>
    <w:tblStylePr w:type="lastCol">
      <w:rPr>
        <w:b/>
        <w:bCs/>
        <w:color w:val="FFFFFF" w:themeColor="background1"/>
      </w:rPr>
      <w:tblPr/>
      <w:tcPr>
        <w:tcBorders>
          <w:left w:val="nil"/>
          <w:right w:val="nil"/>
          <w:insideH w:val="nil"/>
          <w:insideV w:val="nil"/>
        </w:tcBorders>
        <w:shd w:val="clear" w:color="auto" w:fill="FFC7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DC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DCE" w:themeFill="accent4"/>
      </w:tcPr>
    </w:tblStylePr>
    <w:tblStylePr w:type="lastCol">
      <w:rPr>
        <w:b/>
        <w:bCs/>
        <w:color w:val="FFFFFF" w:themeColor="background1"/>
      </w:rPr>
      <w:tblPr/>
      <w:tcPr>
        <w:tcBorders>
          <w:left w:val="nil"/>
          <w:right w:val="nil"/>
          <w:insideH w:val="nil"/>
          <w:insideV w:val="nil"/>
        </w:tcBorders>
        <w:shd w:val="clear" w:color="auto" w:fill="FF9DC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CB3F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CB3FF" w:themeFill="accent5"/>
      </w:tcPr>
    </w:tblStylePr>
    <w:tblStylePr w:type="lastCol">
      <w:rPr>
        <w:b/>
        <w:bCs/>
        <w:color w:val="FFFFFF" w:themeColor="background1"/>
      </w:rPr>
      <w:tblPr/>
      <w:tcPr>
        <w:tcBorders>
          <w:left w:val="nil"/>
          <w:right w:val="nil"/>
          <w:insideH w:val="nil"/>
          <w:insideV w:val="nil"/>
        </w:tcBorders>
        <w:shd w:val="clear" w:color="auto" w:fill="8CB3F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E8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DE8FF" w:themeFill="accent6"/>
      </w:tcPr>
    </w:tblStylePr>
    <w:tblStylePr w:type="lastCol">
      <w:rPr>
        <w:b/>
        <w:bCs/>
        <w:color w:val="FFFFFF" w:themeColor="background1"/>
      </w:rPr>
      <w:tblPr/>
      <w:tcPr>
        <w:tcBorders>
          <w:left w:val="nil"/>
          <w:right w:val="nil"/>
          <w:insideH w:val="nil"/>
          <w:insideV w:val="nil"/>
        </w:tcBorders>
        <w:shd w:val="clear" w:color="auto" w:fill="DDE8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58629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oteHeading">
    <w:name w:val="Note Heading"/>
    <w:basedOn w:val="Normal"/>
    <w:next w:val="Normal"/>
    <w:link w:val="NoteHeadingChar"/>
    <w:qFormat/>
    <w:rsid w:val="00801B89"/>
    <w:pPr>
      <w:spacing w:before="0" w:after="0" w:line="240" w:lineRule="atLeast"/>
    </w:pPr>
    <w:rPr>
      <w:sz w:val="16"/>
    </w:rPr>
  </w:style>
  <w:style w:type="character" w:customStyle="1" w:styleId="NoteHeadingChar">
    <w:name w:val="Note Heading Char"/>
    <w:basedOn w:val="DefaultParagraphFont"/>
    <w:link w:val="NoteHeading"/>
    <w:rsid w:val="00801B89"/>
    <w:rPr>
      <w:sz w:val="16"/>
    </w:rPr>
  </w:style>
  <w:style w:type="paragraph" w:styleId="PlainText">
    <w:name w:val="Plain Text"/>
    <w:basedOn w:val="Normal"/>
    <w:link w:val="PlainTextChar"/>
    <w:uiPriority w:val="99"/>
    <w:semiHidden/>
    <w:unhideWhenUsed/>
    <w:rsid w:val="0058629F"/>
    <w:pPr>
      <w:spacing w:line="240" w:lineRule="auto"/>
    </w:pPr>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rsid w:val="004F0638"/>
    <w:rPr>
      <w:sz w:val="16"/>
    </w:rPr>
  </w:style>
  <w:style w:type="character" w:customStyle="1" w:styleId="TOC1Char">
    <w:name w:val="TOC 1 Char"/>
    <w:basedOn w:val="DefaultParagraphFont"/>
    <w:link w:val="TOC1"/>
    <w:uiPriority w:val="39"/>
    <w:semiHidden/>
    <w:rsid w:val="00F526EB"/>
    <w:rPr>
      <w:rFonts w:asciiTheme="majorHAnsi" w:hAnsiTheme="majorHAnsi"/>
      <w:bCs/>
      <w:sz w:val="24"/>
    </w:rPr>
  </w:style>
  <w:style w:type="paragraph" w:styleId="EndnoteText">
    <w:name w:val="endnote text"/>
    <w:basedOn w:val="Normal"/>
    <w:link w:val="EndnoteTextChar"/>
    <w:semiHidden/>
    <w:unhideWhenUsed/>
    <w:rsid w:val="00E36C40"/>
    <w:pPr>
      <w:spacing w:before="0" w:after="0" w:line="240" w:lineRule="auto"/>
    </w:pPr>
  </w:style>
  <w:style w:type="paragraph" w:styleId="ListContinue4">
    <w:name w:val="List Continue 4"/>
    <w:basedOn w:val="Normal"/>
    <w:semiHidden/>
    <w:rsid w:val="0058629F"/>
    <w:pPr>
      <w:ind w:left="1814"/>
    </w:pPr>
  </w:style>
  <w:style w:type="paragraph" w:styleId="ListContinue5">
    <w:name w:val="List Continue 5"/>
    <w:basedOn w:val="Normal"/>
    <w:semiHidden/>
    <w:rsid w:val="0058629F"/>
    <w:pPr>
      <w:ind w:left="2268"/>
    </w:pPr>
  </w:style>
  <w:style w:type="paragraph" w:customStyle="1" w:styleId="Source">
    <w:name w:val="Source"/>
    <w:basedOn w:val="Normal"/>
    <w:qFormat/>
    <w:rsid w:val="00801B89"/>
    <w:pPr>
      <w:numPr>
        <w:numId w:val="4"/>
      </w:numPr>
      <w:spacing w:line="240" w:lineRule="atLeast"/>
    </w:pPr>
    <w:rPr>
      <w:sz w:val="16"/>
    </w:rPr>
  </w:style>
  <w:style w:type="character" w:customStyle="1" w:styleId="EndnoteTextChar">
    <w:name w:val="Endnote Text Char"/>
    <w:basedOn w:val="DefaultParagraphFont"/>
    <w:link w:val="EndnoteText"/>
    <w:semiHidden/>
    <w:rsid w:val="00E36C40"/>
  </w:style>
  <w:style w:type="character" w:styleId="EndnoteReference">
    <w:name w:val="endnote reference"/>
    <w:basedOn w:val="DefaultParagraphFont"/>
    <w:semiHidden/>
    <w:unhideWhenUsed/>
    <w:rsid w:val="00E36C40"/>
    <w:rPr>
      <w:vertAlign w:val="superscript"/>
    </w:rPr>
  </w:style>
  <w:style w:type="paragraph" w:customStyle="1" w:styleId="NotesNumbered">
    <w:name w:val="Notes Numbered"/>
    <w:basedOn w:val="NoteHeading"/>
    <w:qFormat/>
    <w:rsid w:val="00D91D02"/>
    <w:pPr>
      <w:numPr>
        <w:numId w:val="3"/>
      </w:numPr>
    </w:pPr>
  </w:style>
  <w:style w:type="table" w:styleId="TableGrid">
    <w:name w:val="Table Grid"/>
    <w:basedOn w:val="TableNormal"/>
    <w:rsid w:val="008B5E3A"/>
    <w:tblPr>
      <w:tblStyleRowBandSize w:val="1"/>
      <w:tblBorders>
        <w:bottom w:val="single" w:sz="2" w:space="0" w:color="000000"/>
      </w:tblBorders>
      <w:tblCellMar>
        <w:left w:w="57" w:type="dxa"/>
        <w:right w:w="57" w:type="dxa"/>
      </w:tblCellMar>
    </w:tblPr>
    <w:tcPr>
      <w:shd w:val="clear" w:color="auto" w:fill="EEF4FF" w:themeFill="background2"/>
    </w:tcPr>
    <w:tblStylePr w:type="firstRow">
      <w:rPr>
        <w:b/>
        <w:color w:val="FFFFFF" w:themeColor="background1"/>
      </w:rPr>
      <w:tblPr/>
      <w:tcPr>
        <w:shd w:val="clear" w:color="auto" w:fill="1E4371" w:themeFill="text2"/>
      </w:tcPr>
    </w:tblStylePr>
    <w:tblStylePr w:type="firstCol">
      <w:rPr>
        <w:rFonts w:asciiTheme="majorHAnsi" w:hAnsiTheme="majorHAnsi"/>
      </w:rPr>
    </w:tblStylePr>
    <w:tblStylePr w:type="band2Horz">
      <w:tblPr/>
      <w:tcPr>
        <w:shd w:val="clear" w:color="auto" w:fill="DDE8FF" w:themeFill="accent6"/>
      </w:tcPr>
    </w:tblStylePr>
  </w:style>
  <w:style w:type="paragraph" w:customStyle="1" w:styleId="FooterFirstLine">
    <w:name w:val="Footer First Line"/>
    <w:basedOn w:val="Footer"/>
    <w:next w:val="Footer"/>
    <w:uiPriority w:val="99"/>
    <w:rsid w:val="00A30332"/>
    <w:pPr>
      <w:pBdr>
        <w:top w:val="single" w:sz="8" w:space="2" w:color="8BB3FF"/>
      </w:pBdr>
      <w:spacing w:before="240"/>
    </w:pPr>
  </w:style>
  <w:style w:type="paragraph" w:customStyle="1" w:styleId="FooterPageNumber">
    <w:name w:val="Footer Page Number"/>
    <w:basedOn w:val="Footer"/>
    <w:next w:val="Footer"/>
    <w:uiPriority w:val="99"/>
    <w:rsid w:val="00676CB4"/>
    <w:pPr>
      <w:framePr w:wrap="around" w:vAnchor="text" w:hAnchor="margin" w:xAlign="right" w:y="1"/>
      <w:jc w:val="right"/>
    </w:pPr>
    <w:rPr>
      <w:rFonts w:asciiTheme="majorHAnsi" w:hAnsiTheme="majorHAnsi"/>
      <w:noProof/>
    </w:rPr>
  </w:style>
  <w:style w:type="character" w:customStyle="1" w:styleId="Semibold">
    <w:name w:val="_Semibold"/>
    <w:uiPriority w:val="2"/>
    <w:qFormat/>
    <w:rsid w:val="003413EC"/>
    <w:rPr>
      <w:rFonts w:asciiTheme="majorHAnsi" w:hAnsiTheme="majorHAnsi"/>
    </w:rPr>
  </w:style>
  <w:style w:type="paragraph" w:styleId="BodyTextIndent">
    <w:name w:val="Body Text Indent"/>
    <w:basedOn w:val="Normal"/>
    <w:link w:val="BodyTextIndentChar"/>
    <w:unhideWhenUsed/>
    <w:qFormat/>
    <w:rsid w:val="00094429"/>
    <w:pPr>
      <w:ind w:left="357"/>
    </w:pPr>
  </w:style>
  <w:style w:type="character" w:customStyle="1" w:styleId="BodyTextIndentChar">
    <w:name w:val="Body Text Indent Char"/>
    <w:basedOn w:val="DefaultParagraphFont"/>
    <w:link w:val="BodyTextIndent"/>
    <w:rsid w:val="00094429"/>
  </w:style>
  <w:style w:type="paragraph" w:customStyle="1" w:styleId="TitlePageLogo">
    <w:name w:val="Title Page Logo"/>
    <w:basedOn w:val="NoSpacing"/>
    <w:uiPriority w:val="9"/>
    <w:rsid w:val="005C0106"/>
    <w:pPr>
      <w:framePr w:wrap="around" w:vAnchor="page" w:hAnchor="page" w:x="9016" w:y="744"/>
    </w:pPr>
  </w:style>
  <w:style w:type="numbering" w:customStyle="1" w:styleId="List-Bullets">
    <w:name w:val="List - Bullets"/>
    <w:uiPriority w:val="99"/>
    <w:rsid w:val="004A4A3B"/>
    <w:pPr>
      <w:numPr>
        <w:numId w:val="5"/>
      </w:numPr>
    </w:pPr>
  </w:style>
  <w:style w:type="numbering" w:customStyle="1" w:styleId="List-Numbering">
    <w:name w:val="List - Numbering"/>
    <w:uiPriority w:val="99"/>
    <w:rsid w:val="00094429"/>
    <w:pPr>
      <w:numPr>
        <w:numId w:val="6"/>
      </w:numPr>
    </w:pPr>
  </w:style>
  <w:style w:type="paragraph" w:customStyle="1" w:styleId="FooterAddressHeading">
    <w:name w:val="Footer Address Heading"/>
    <w:basedOn w:val="Normal"/>
    <w:next w:val="FooterAddress"/>
    <w:uiPriority w:val="99"/>
    <w:rsid w:val="008C27CB"/>
    <w:pPr>
      <w:spacing w:after="90"/>
    </w:pPr>
    <w:rPr>
      <w:b/>
      <w:bCs/>
    </w:rPr>
  </w:style>
  <w:style w:type="paragraph" w:customStyle="1" w:styleId="TitleHeader">
    <w:name w:val="Title Header"/>
    <w:basedOn w:val="Title"/>
    <w:uiPriority w:val="9"/>
    <w:rsid w:val="00094429"/>
    <w:pPr>
      <w:framePr w:w="0" w:hSpace="0" w:wrap="auto" w:hAnchor="text" w:yAlign="inline"/>
      <w:spacing w:line="580" w:lineRule="exact"/>
    </w:pPr>
    <w:rPr>
      <w:sz w:val="56"/>
    </w:rPr>
  </w:style>
  <w:style w:type="paragraph" w:styleId="Salutation">
    <w:name w:val="Salutation"/>
    <w:basedOn w:val="Normal"/>
    <w:next w:val="Normal"/>
    <w:link w:val="SalutationChar"/>
    <w:unhideWhenUsed/>
    <w:rsid w:val="000D1B6C"/>
    <w:pPr>
      <w:spacing w:before="480" w:after="240"/>
    </w:pPr>
  </w:style>
  <w:style w:type="character" w:customStyle="1" w:styleId="SalutationChar">
    <w:name w:val="Salutation Char"/>
    <w:basedOn w:val="DefaultParagraphFont"/>
    <w:link w:val="Salutation"/>
    <w:rsid w:val="000D1B6C"/>
  </w:style>
  <w:style w:type="paragraph" w:styleId="Closing">
    <w:name w:val="Closing"/>
    <w:basedOn w:val="Normal"/>
    <w:link w:val="ClosingChar"/>
    <w:unhideWhenUsed/>
    <w:rsid w:val="000D1B6C"/>
    <w:pPr>
      <w:spacing w:before="240" w:after="240"/>
    </w:pPr>
  </w:style>
  <w:style w:type="character" w:customStyle="1" w:styleId="ClosingChar">
    <w:name w:val="Closing Char"/>
    <w:basedOn w:val="DefaultParagraphFont"/>
    <w:link w:val="Closing"/>
    <w:rsid w:val="000D1B6C"/>
  </w:style>
  <w:style w:type="paragraph" w:customStyle="1" w:styleId="FooterAddress">
    <w:name w:val="Footer Address"/>
    <w:basedOn w:val="NoSpacing"/>
    <w:uiPriority w:val="99"/>
    <w:rsid w:val="008C27CB"/>
    <w:pPr>
      <w:spacing w:line="240" w:lineRule="exact"/>
    </w:pPr>
    <w:rPr>
      <w:spacing w:val="-1"/>
      <w:kern w:val="16"/>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651504">
      <w:bodyDiv w:val="1"/>
      <w:marLeft w:val="0"/>
      <w:marRight w:val="0"/>
      <w:marTop w:val="0"/>
      <w:marBottom w:val="0"/>
      <w:divBdr>
        <w:top w:val="none" w:sz="0" w:space="0" w:color="auto"/>
        <w:left w:val="none" w:sz="0" w:space="0" w:color="auto"/>
        <w:bottom w:val="none" w:sz="0" w:space="0" w:color="auto"/>
        <w:right w:val="none" w:sz="0" w:space="0" w:color="auto"/>
      </w:divBdr>
      <w:divsChild>
        <w:div w:id="335504176">
          <w:marLeft w:val="0"/>
          <w:marRight w:val="0"/>
          <w:marTop w:val="0"/>
          <w:marBottom w:val="0"/>
          <w:divBdr>
            <w:top w:val="none" w:sz="0" w:space="0" w:color="auto"/>
            <w:left w:val="none" w:sz="0" w:space="0" w:color="auto"/>
            <w:bottom w:val="none" w:sz="0" w:space="0" w:color="auto"/>
            <w:right w:val="none" w:sz="0" w:space="0" w:color="auto"/>
          </w:divBdr>
          <w:divsChild>
            <w:div w:id="543248406">
              <w:marLeft w:val="0"/>
              <w:marRight w:val="0"/>
              <w:marTop w:val="0"/>
              <w:marBottom w:val="0"/>
              <w:divBdr>
                <w:top w:val="none" w:sz="0" w:space="0" w:color="auto"/>
                <w:left w:val="none" w:sz="0" w:space="0" w:color="auto"/>
                <w:bottom w:val="none" w:sz="0" w:space="0" w:color="auto"/>
                <w:right w:val="none" w:sz="0" w:space="0" w:color="auto"/>
              </w:divBdr>
            </w:div>
            <w:div w:id="1943567753">
              <w:marLeft w:val="0"/>
              <w:marRight w:val="0"/>
              <w:marTop w:val="0"/>
              <w:marBottom w:val="0"/>
              <w:divBdr>
                <w:top w:val="none" w:sz="0" w:space="0" w:color="auto"/>
                <w:left w:val="none" w:sz="0" w:space="0" w:color="auto"/>
                <w:bottom w:val="none" w:sz="0" w:space="0" w:color="auto"/>
                <w:right w:val="none" w:sz="0" w:space="0" w:color="auto"/>
              </w:divBdr>
            </w:div>
            <w:div w:id="814686424">
              <w:marLeft w:val="0"/>
              <w:marRight w:val="0"/>
              <w:marTop w:val="0"/>
              <w:marBottom w:val="0"/>
              <w:divBdr>
                <w:top w:val="none" w:sz="0" w:space="0" w:color="auto"/>
                <w:left w:val="none" w:sz="0" w:space="0" w:color="auto"/>
                <w:bottom w:val="none" w:sz="0" w:space="0" w:color="auto"/>
                <w:right w:val="none" w:sz="0" w:space="0" w:color="auto"/>
              </w:divBdr>
            </w:div>
            <w:div w:id="321735126">
              <w:marLeft w:val="0"/>
              <w:marRight w:val="0"/>
              <w:marTop w:val="0"/>
              <w:marBottom w:val="0"/>
              <w:divBdr>
                <w:top w:val="none" w:sz="0" w:space="0" w:color="auto"/>
                <w:left w:val="none" w:sz="0" w:space="0" w:color="auto"/>
                <w:bottom w:val="none" w:sz="0" w:space="0" w:color="auto"/>
                <w:right w:val="none" w:sz="0" w:space="0" w:color="auto"/>
              </w:divBdr>
            </w:div>
            <w:div w:id="1047491798">
              <w:marLeft w:val="0"/>
              <w:marRight w:val="0"/>
              <w:marTop w:val="0"/>
              <w:marBottom w:val="0"/>
              <w:divBdr>
                <w:top w:val="none" w:sz="0" w:space="0" w:color="auto"/>
                <w:left w:val="none" w:sz="0" w:space="0" w:color="auto"/>
                <w:bottom w:val="none" w:sz="0" w:space="0" w:color="auto"/>
                <w:right w:val="none" w:sz="0" w:space="0" w:color="auto"/>
              </w:divBdr>
            </w:div>
            <w:div w:id="662785070">
              <w:marLeft w:val="0"/>
              <w:marRight w:val="0"/>
              <w:marTop w:val="0"/>
              <w:marBottom w:val="0"/>
              <w:divBdr>
                <w:top w:val="none" w:sz="0" w:space="0" w:color="auto"/>
                <w:left w:val="none" w:sz="0" w:space="0" w:color="auto"/>
                <w:bottom w:val="none" w:sz="0" w:space="0" w:color="auto"/>
                <w:right w:val="none" w:sz="0" w:space="0" w:color="auto"/>
              </w:divBdr>
            </w:div>
            <w:div w:id="40518481">
              <w:marLeft w:val="0"/>
              <w:marRight w:val="0"/>
              <w:marTop w:val="0"/>
              <w:marBottom w:val="0"/>
              <w:divBdr>
                <w:top w:val="none" w:sz="0" w:space="0" w:color="auto"/>
                <w:left w:val="none" w:sz="0" w:space="0" w:color="auto"/>
                <w:bottom w:val="none" w:sz="0" w:space="0" w:color="auto"/>
                <w:right w:val="none" w:sz="0" w:space="0" w:color="auto"/>
              </w:divBdr>
            </w:div>
            <w:div w:id="1618560261">
              <w:marLeft w:val="0"/>
              <w:marRight w:val="0"/>
              <w:marTop w:val="0"/>
              <w:marBottom w:val="0"/>
              <w:divBdr>
                <w:top w:val="none" w:sz="0" w:space="0" w:color="auto"/>
                <w:left w:val="none" w:sz="0" w:space="0" w:color="auto"/>
                <w:bottom w:val="none" w:sz="0" w:space="0" w:color="auto"/>
                <w:right w:val="none" w:sz="0" w:space="0" w:color="auto"/>
              </w:divBdr>
            </w:div>
            <w:div w:id="980575845">
              <w:marLeft w:val="0"/>
              <w:marRight w:val="0"/>
              <w:marTop w:val="0"/>
              <w:marBottom w:val="0"/>
              <w:divBdr>
                <w:top w:val="none" w:sz="0" w:space="0" w:color="auto"/>
                <w:left w:val="none" w:sz="0" w:space="0" w:color="auto"/>
                <w:bottom w:val="none" w:sz="0" w:space="0" w:color="auto"/>
                <w:right w:val="none" w:sz="0" w:space="0" w:color="auto"/>
              </w:divBdr>
            </w:div>
            <w:div w:id="928347073">
              <w:marLeft w:val="0"/>
              <w:marRight w:val="0"/>
              <w:marTop w:val="0"/>
              <w:marBottom w:val="0"/>
              <w:divBdr>
                <w:top w:val="none" w:sz="0" w:space="0" w:color="auto"/>
                <w:left w:val="none" w:sz="0" w:space="0" w:color="auto"/>
                <w:bottom w:val="none" w:sz="0" w:space="0" w:color="auto"/>
                <w:right w:val="none" w:sz="0" w:space="0" w:color="auto"/>
              </w:divBdr>
            </w:div>
            <w:div w:id="1480460433">
              <w:marLeft w:val="0"/>
              <w:marRight w:val="0"/>
              <w:marTop w:val="0"/>
              <w:marBottom w:val="0"/>
              <w:divBdr>
                <w:top w:val="none" w:sz="0" w:space="0" w:color="auto"/>
                <w:left w:val="none" w:sz="0" w:space="0" w:color="auto"/>
                <w:bottom w:val="none" w:sz="0" w:space="0" w:color="auto"/>
                <w:right w:val="none" w:sz="0" w:space="0" w:color="auto"/>
              </w:divBdr>
            </w:div>
            <w:div w:id="865869827">
              <w:marLeft w:val="0"/>
              <w:marRight w:val="0"/>
              <w:marTop w:val="0"/>
              <w:marBottom w:val="0"/>
              <w:divBdr>
                <w:top w:val="none" w:sz="0" w:space="0" w:color="auto"/>
                <w:left w:val="none" w:sz="0" w:space="0" w:color="auto"/>
                <w:bottom w:val="none" w:sz="0" w:space="0" w:color="auto"/>
                <w:right w:val="none" w:sz="0" w:space="0" w:color="auto"/>
              </w:divBdr>
            </w:div>
            <w:div w:id="909193498">
              <w:marLeft w:val="0"/>
              <w:marRight w:val="0"/>
              <w:marTop w:val="0"/>
              <w:marBottom w:val="0"/>
              <w:divBdr>
                <w:top w:val="none" w:sz="0" w:space="0" w:color="auto"/>
                <w:left w:val="none" w:sz="0" w:space="0" w:color="auto"/>
                <w:bottom w:val="none" w:sz="0" w:space="0" w:color="auto"/>
                <w:right w:val="none" w:sz="0" w:space="0" w:color="auto"/>
              </w:divBdr>
            </w:div>
            <w:div w:id="764376879">
              <w:marLeft w:val="0"/>
              <w:marRight w:val="0"/>
              <w:marTop w:val="0"/>
              <w:marBottom w:val="0"/>
              <w:divBdr>
                <w:top w:val="none" w:sz="0" w:space="0" w:color="auto"/>
                <w:left w:val="none" w:sz="0" w:space="0" w:color="auto"/>
                <w:bottom w:val="none" w:sz="0" w:space="0" w:color="auto"/>
                <w:right w:val="none" w:sz="0" w:space="0" w:color="auto"/>
              </w:divBdr>
            </w:div>
            <w:div w:id="2143881625">
              <w:marLeft w:val="0"/>
              <w:marRight w:val="0"/>
              <w:marTop w:val="0"/>
              <w:marBottom w:val="0"/>
              <w:divBdr>
                <w:top w:val="none" w:sz="0" w:space="0" w:color="auto"/>
                <w:left w:val="none" w:sz="0" w:space="0" w:color="auto"/>
                <w:bottom w:val="none" w:sz="0" w:space="0" w:color="auto"/>
                <w:right w:val="none" w:sz="0" w:space="0" w:color="auto"/>
              </w:divBdr>
            </w:div>
            <w:div w:id="1236739632">
              <w:marLeft w:val="0"/>
              <w:marRight w:val="0"/>
              <w:marTop w:val="0"/>
              <w:marBottom w:val="0"/>
              <w:divBdr>
                <w:top w:val="none" w:sz="0" w:space="0" w:color="auto"/>
                <w:left w:val="none" w:sz="0" w:space="0" w:color="auto"/>
                <w:bottom w:val="none" w:sz="0" w:space="0" w:color="auto"/>
                <w:right w:val="none" w:sz="0" w:space="0" w:color="auto"/>
              </w:divBdr>
            </w:div>
            <w:div w:id="207495618">
              <w:marLeft w:val="0"/>
              <w:marRight w:val="0"/>
              <w:marTop w:val="0"/>
              <w:marBottom w:val="0"/>
              <w:divBdr>
                <w:top w:val="none" w:sz="0" w:space="0" w:color="auto"/>
                <w:left w:val="none" w:sz="0" w:space="0" w:color="auto"/>
                <w:bottom w:val="none" w:sz="0" w:space="0" w:color="auto"/>
                <w:right w:val="none" w:sz="0" w:space="0" w:color="auto"/>
              </w:divBdr>
            </w:div>
            <w:div w:id="656156502">
              <w:marLeft w:val="0"/>
              <w:marRight w:val="0"/>
              <w:marTop w:val="0"/>
              <w:marBottom w:val="0"/>
              <w:divBdr>
                <w:top w:val="none" w:sz="0" w:space="0" w:color="auto"/>
                <w:left w:val="none" w:sz="0" w:space="0" w:color="auto"/>
                <w:bottom w:val="none" w:sz="0" w:space="0" w:color="auto"/>
                <w:right w:val="none" w:sz="0" w:space="0" w:color="auto"/>
              </w:divBdr>
            </w:div>
            <w:div w:id="846601716">
              <w:marLeft w:val="0"/>
              <w:marRight w:val="0"/>
              <w:marTop w:val="0"/>
              <w:marBottom w:val="0"/>
              <w:divBdr>
                <w:top w:val="none" w:sz="0" w:space="0" w:color="auto"/>
                <w:left w:val="none" w:sz="0" w:space="0" w:color="auto"/>
                <w:bottom w:val="none" w:sz="0" w:space="0" w:color="auto"/>
                <w:right w:val="none" w:sz="0" w:space="0" w:color="auto"/>
              </w:divBdr>
            </w:div>
            <w:div w:id="923030491">
              <w:marLeft w:val="0"/>
              <w:marRight w:val="0"/>
              <w:marTop w:val="0"/>
              <w:marBottom w:val="0"/>
              <w:divBdr>
                <w:top w:val="none" w:sz="0" w:space="0" w:color="auto"/>
                <w:left w:val="none" w:sz="0" w:space="0" w:color="auto"/>
                <w:bottom w:val="none" w:sz="0" w:space="0" w:color="auto"/>
                <w:right w:val="none" w:sz="0" w:space="0" w:color="auto"/>
              </w:divBdr>
            </w:div>
          </w:divsChild>
        </w:div>
        <w:div w:id="1503663816">
          <w:marLeft w:val="0"/>
          <w:marRight w:val="0"/>
          <w:marTop w:val="0"/>
          <w:marBottom w:val="0"/>
          <w:divBdr>
            <w:top w:val="none" w:sz="0" w:space="0" w:color="auto"/>
            <w:left w:val="none" w:sz="0" w:space="0" w:color="auto"/>
            <w:bottom w:val="none" w:sz="0" w:space="0" w:color="auto"/>
            <w:right w:val="none" w:sz="0" w:space="0" w:color="auto"/>
          </w:divBdr>
        </w:div>
      </w:divsChild>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682321548">
      <w:bodyDiv w:val="1"/>
      <w:marLeft w:val="0"/>
      <w:marRight w:val="0"/>
      <w:marTop w:val="0"/>
      <w:marBottom w:val="0"/>
      <w:divBdr>
        <w:top w:val="none" w:sz="0" w:space="0" w:color="auto"/>
        <w:left w:val="none" w:sz="0" w:space="0" w:color="auto"/>
        <w:bottom w:val="none" w:sz="0" w:space="0" w:color="auto"/>
        <w:right w:val="none" w:sz="0" w:space="0" w:color="auto"/>
      </w:divBdr>
      <w:divsChild>
        <w:div w:id="1436752811">
          <w:marLeft w:val="0"/>
          <w:marRight w:val="0"/>
          <w:marTop w:val="0"/>
          <w:marBottom w:val="0"/>
          <w:divBdr>
            <w:top w:val="none" w:sz="0" w:space="0" w:color="auto"/>
            <w:left w:val="none" w:sz="0" w:space="0" w:color="auto"/>
            <w:bottom w:val="none" w:sz="0" w:space="0" w:color="auto"/>
            <w:right w:val="none" w:sz="0" w:space="0" w:color="auto"/>
          </w:divBdr>
          <w:divsChild>
            <w:div w:id="698511402">
              <w:marLeft w:val="0"/>
              <w:marRight w:val="0"/>
              <w:marTop w:val="0"/>
              <w:marBottom w:val="0"/>
              <w:divBdr>
                <w:top w:val="none" w:sz="0" w:space="0" w:color="auto"/>
                <w:left w:val="none" w:sz="0" w:space="0" w:color="auto"/>
                <w:bottom w:val="none" w:sz="0" w:space="0" w:color="auto"/>
                <w:right w:val="none" w:sz="0" w:space="0" w:color="auto"/>
              </w:divBdr>
            </w:div>
            <w:div w:id="572276711">
              <w:marLeft w:val="0"/>
              <w:marRight w:val="0"/>
              <w:marTop w:val="0"/>
              <w:marBottom w:val="0"/>
              <w:divBdr>
                <w:top w:val="none" w:sz="0" w:space="0" w:color="auto"/>
                <w:left w:val="none" w:sz="0" w:space="0" w:color="auto"/>
                <w:bottom w:val="none" w:sz="0" w:space="0" w:color="auto"/>
                <w:right w:val="none" w:sz="0" w:space="0" w:color="auto"/>
              </w:divBdr>
            </w:div>
            <w:div w:id="562983860">
              <w:marLeft w:val="0"/>
              <w:marRight w:val="0"/>
              <w:marTop w:val="0"/>
              <w:marBottom w:val="0"/>
              <w:divBdr>
                <w:top w:val="none" w:sz="0" w:space="0" w:color="auto"/>
                <w:left w:val="none" w:sz="0" w:space="0" w:color="auto"/>
                <w:bottom w:val="none" w:sz="0" w:space="0" w:color="auto"/>
                <w:right w:val="none" w:sz="0" w:space="0" w:color="auto"/>
              </w:divBdr>
            </w:div>
            <w:div w:id="1638148804">
              <w:marLeft w:val="0"/>
              <w:marRight w:val="0"/>
              <w:marTop w:val="0"/>
              <w:marBottom w:val="0"/>
              <w:divBdr>
                <w:top w:val="none" w:sz="0" w:space="0" w:color="auto"/>
                <w:left w:val="none" w:sz="0" w:space="0" w:color="auto"/>
                <w:bottom w:val="none" w:sz="0" w:space="0" w:color="auto"/>
                <w:right w:val="none" w:sz="0" w:space="0" w:color="auto"/>
              </w:divBdr>
            </w:div>
            <w:div w:id="1006205854">
              <w:marLeft w:val="0"/>
              <w:marRight w:val="0"/>
              <w:marTop w:val="0"/>
              <w:marBottom w:val="0"/>
              <w:divBdr>
                <w:top w:val="none" w:sz="0" w:space="0" w:color="auto"/>
                <w:left w:val="none" w:sz="0" w:space="0" w:color="auto"/>
                <w:bottom w:val="none" w:sz="0" w:space="0" w:color="auto"/>
                <w:right w:val="none" w:sz="0" w:space="0" w:color="auto"/>
              </w:divBdr>
            </w:div>
            <w:div w:id="782768584">
              <w:marLeft w:val="0"/>
              <w:marRight w:val="0"/>
              <w:marTop w:val="0"/>
              <w:marBottom w:val="0"/>
              <w:divBdr>
                <w:top w:val="none" w:sz="0" w:space="0" w:color="auto"/>
                <w:left w:val="none" w:sz="0" w:space="0" w:color="auto"/>
                <w:bottom w:val="none" w:sz="0" w:space="0" w:color="auto"/>
                <w:right w:val="none" w:sz="0" w:space="0" w:color="auto"/>
              </w:divBdr>
            </w:div>
            <w:div w:id="999312006">
              <w:marLeft w:val="0"/>
              <w:marRight w:val="0"/>
              <w:marTop w:val="0"/>
              <w:marBottom w:val="0"/>
              <w:divBdr>
                <w:top w:val="none" w:sz="0" w:space="0" w:color="auto"/>
                <w:left w:val="none" w:sz="0" w:space="0" w:color="auto"/>
                <w:bottom w:val="none" w:sz="0" w:space="0" w:color="auto"/>
                <w:right w:val="none" w:sz="0" w:space="0" w:color="auto"/>
              </w:divBdr>
            </w:div>
            <w:div w:id="432557300">
              <w:marLeft w:val="0"/>
              <w:marRight w:val="0"/>
              <w:marTop w:val="0"/>
              <w:marBottom w:val="0"/>
              <w:divBdr>
                <w:top w:val="none" w:sz="0" w:space="0" w:color="auto"/>
                <w:left w:val="none" w:sz="0" w:space="0" w:color="auto"/>
                <w:bottom w:val="none" w:sz="0" w:space="0" w:color="auto"/>
                <w:right w:val="none" w:sz="0" w:space="0" w:color="auto"/>
              </w:divBdr>
            </w:div>
            <w:div w:id="1453087909">
              <w:marLeft w:val="0"/>
              <w:marRight w:val="0"/>
              <w:marTop w:val="0"/>
              <w:marBottom w:val="0"/>
              <w:divBdr>
                <w:top w:val="none" w:sz="0" w:space="0" w:color="auto"/>
                <w:left w:val="none" w:sz="0" w:space="0" w:color="auto"/>
                <w:bottom w:val="none" w:sz="0" w:space="0" w:color="auto"/>
                <w:right w:val="none" w:sz="0" w:space="0" w:color="auto"/>
              </w:divBdr>
            </w:div>
            <w:div w:id="1109278425">
              <w:marLeft w:val="0"/>
              <w:marRight w:val="0"/>
              <w:marTop w:val="0"/>
              <w:marBottom w:val="0"/>
              <w:divBdr>
                <w:top w:val="none" w:sz="0" w:space="0" w:color="auto"/>
                <w:left w:val="none" w:sz="0" w:space="0" w:color="auto"/>
                <w:bottom w:val="none" w:sz="0" w:space="0" w:color="auto"/>
                <w:right w:val="none" w:sz="0" w:space="0" w:color="auto"/>
              </w:divBdr>
            </w:div>
            <w:div w:id="922758291">
              <w:marLeft w:val="0"/>
              <w:marRight w:val="0"/>
              <w:marTop w:val="0"/>
              <w:marBottom w:val="0"/>
              <w:divBdr>
                <w:top w:val="none" w:sz="0" w:space="0" w:color="auto"/>
                <w:left w:val="none" w:sz="0" w:space="0" w:color="auto"/>
                <w:bottom w:val="none" w:sz="0" w:space="0" w:color="auto"/>
                <w:right w:val="none" w:sz="0" w:space="0" w:color="auto"/>
              </w:divBdr>
            </w:div>
            <w:div w:id="535390377">
              <w:marLeft w:val="0"/>
              <w:marRight w:val="0"/>
              <w:marTop w:val="0"/>
              <w:marBottom w:val="0"/>
              <w:divBdr>
                <w:top w:val="none" w:sz="0" w:space="0" w:color="auto"/>
                <w:left w:val="none" w:sz="0" w:space="0" w:color="auto"/>
                <w:bottom w:val="none" w:sz="0" w:space="0" w:color="auto"/>
                <w:right w:val="none" w:sz="0" w:space="0" w:color="auto"/>
              </w:divBdr>
            </w:div>
            <w:div w:id="813331106">
              <w:marLeft w:val="0"/>
              <w:marRight w:val="0"/>
              <w:marTop w:val="0"/>
              <w:marBottom w:val="0"/>
              <w:divBdr>
                <w:top w:val="none" w:sz="0" w:space="0" w:color="auto"/>
                <w:left w:val="none" w:sz="0" w:space="0" w:color="auto"/>
                <w:bottom w:val="none" w:sz="0" w:space="0" w:color="auto"/>
                <w:right w:val="none" w:sz="0" w:space="0" w:color="auto"/>
              </w:divBdr>
            </w:div>
            <w:div w:id="2126800860">
              <w:marLeft w:val="0"/>
              <w:marRight w:val="0"/>
              <w:marTop w:val="0"/>
              <w:marBottom w:val="0"/>
              <w:divBdr>
                <w:top w:val="none" w:sz="0" w:space="0" w:color="auto"/>
                <w:left w:val="none" w:sz="0" w:space="0" w:color="auto"/>
                <w:bottom w:val="none" w:sz="0" w:space="0" w:color="auto"/>
                <w:right w:val="none" w:sz="0" w:space="0" w:color="auto"/>
              </w:divBdr>
            </w:div>
            <w:div w:id="2056813848">
              <w:marLeft w:val="0"/>
              <w:marRight w:val="0"/>
              <w:marTop w:val="0"/>
              <w:marBottom w:val="0"/>
              <w:divBdr>
                <w:top w:val="none" w:sz="0" w:space="0" w:color="auto"/>
                <w:left w:val="none" w:sz="0" w:space="0" w:color="auto"/>
                <w:bottom w:val="none" w:sz="0" w:space="0" w:color="auto"/>
                <w:right w:val="none" w:sz="0" w:space="0" w:color="auto"/>
              </w:divBdr>
            </w:div>
            <w:div w:id="1011907249">
              <w:marLeft w:val="0"/>
              <w:marRight w:val="0"/>
              <w:marTop w:val="0"/>
              <w:marBottom w:val="0"/>
              <w:divBdr>
                <w:top w:val="none" w:sz="0" w:space="0" w:color="auto"/>
                <w:left w:val="none" w:sz="0" w:space="0" w:color="auto"/>
                <w:bottom w:val="none" w:sz="0" w:space="0" w:color="auto"/>
                <w:right w:val="none" w:sz="0" w:space="0" w:color="auto"/>
              </w:divBdr>
            </w:div>
            <w:div w:id="2054382572">
              <w:marLeft w:val="0"/>
              <w:marRight w:val="0"/>
              <w:marTop w:val="0"/>
              <w:marBottom w:val="0"/>
              <w:divBdr>
                <w:top w:val="none" w:sz="0" w:space="0" w:color="auto"/>
                <w:left w:val="none" w:sz="0" w:space="0" w:color="auto"/>
                <w:bottom w:val="none" w:sz="0" w:space="0" w:color="auto"/>
                <w:right w:val="none" w:sz="0" w:space="0" w:color="auto"/>
              </w:divBdr>
            </w:div>
            <w:div w:id="1840778705">
              <w:marLeft w:val="0"/>
              <w:marRight w:val="0"/>
              <w:marTop w:val="0"/>
              <w:marBottom w:val="0"/>
              <w:divBdr>
                <w:top w:val="none" w:sz="0" w:space="0" w:color="auto"/>
                <w:left w:val="none" w:sz="0" w:space="0" w:color="auto"/>
                <w:bottom w:val="none" w:sz="0" w:space="0" w:color="auto"/>
                <w:right w:val="none" w:sz="0" w:space="0" w:color="auto"/>
              </w:divBdr>
            </w:div>
            <w:div w:id="620110833">
              <w:marLeft w:val="0"/>
              <w:marRight w:val="0"/>
              <w:marTop w:val="0"/>
              <w:marBottom w:val="0"/>
              <w:divBdr>
                <w:top w:val="none" w:sz="0" w:space="0" w:color="auto"/>
                <w:left w:val="none" w:sz="0" w:space="0" w:color="auto"/>
                <w:bottom w:val="none" w:sz="0" w:space="0" w:color="auto"/>
                <w:right w:val="none" w:sz="0" w:space="0" w:color="auto"/>
              </w:divBdr>
            </w:div>
            <w:div w:id="1430395077">
              <w:marLeft w:val="0"/>
              <w:marRight w:val="0"/>
              <w:marTop w:val="0"/>
              <w:marBottom w:val="0"/>
              <w:divBdr>
                <w:top w:val="none" w:sz="0" w:space="0" w:color="auto"/>
                <w:left w:val="none" w:sz="0" w:space="0" w:color="auto"/>
                <w:bottom w:val="none" w:sz="0" w:space="0" w:color="auto"/>
                <w:right w:val="none" w:sz="0" w:space="0" w:color="auto"/>
              </w:divBdr>
            </w:div>
          </w:divsChild>
        </w:div>
        <w:div w:id="28844527">
          <w:marLeft w:val="0"/>
          <w:marRight w:val="0"/>
          <w:marTop w:val="0"/>
          <w:marBottom w:val="0"/>
          <w:divBdr>
            <w:top w:val="none" w:sz="0" w:space="0" w:color="auto"/>
            <w:left w:val="none" w:sz="0" w:space="0" w:color="auto"/>
            <w:bottom w:val="none" w:sz="0" w:space="0" w:color="auto"/>
            <w:right w:val="none" w:sz="0" w:space="0" w:color="auto"/>
          </w:divBdr>
        </w:div>
      </w:divsChild>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2.xml"/><Relationship Id="rId299" Type="http://schemas.openxmlformats.org/officeDocument/2006/relationships/header" Target="header144.xml"/><Relationship Id="rId21" Type="http://schemas.openxmlformats.org/officeDocument/2006/relationships/footer" Target="footer4.xml"/><Relationship Id="rId63" Type="http://schemas.openxmlformats.org/officeDocument/2006/relationships/footer" Target="footer25.xml"/><Relationship Id="rId159" Type="http://schemas.openxmlformats.org/officeDocument/2006/relationships/footer" Target="footer73.xml"/><Relationship Id="rId324" Type="http://schemas.openxmlformats.org/officeDocument/2006/relationships/footer" Target="footer156.xml"/><Relationship Id="rId366" Type="http://schemas.openxmlformats.org/officeDocument/2006/relationships/footer" Target="footer177.xml"/><Relationship Id="rId170" Type="http://schemas.openxmlformats.org/officeDocument/2006/relationships/header" Target="header80.xml"/><Relationship Id="rId226" Type="http://schemas.openxmlformats.org/officeDocument/2006/relationships/footer" Target="footer107.xml"/><Relationship Id="rId268" Type="http://schemas.openxmlformats.org/officeDocument/2006/relationships/footer" Target="footer128.xml"/><Relationship Id="rId32" Type="http://schemas.openxmlformats.org/officeDocument/2006/relationships/header" Target="header11.xml"/><Relationship Id="rId74" Type="http://schemas.openxmlformats.org/officeDocument/2006/relationships/header" Target="header32.xml"/><Relationship Id="rId128" Type="http://schemas.openxmlformats.org/officeDocument/2006/relationships/header" Target="header59.xml"/><Relationship Id="rId335" Type="http://schemas.openxmlformats.org/officeDocument/2006/relationships/header" Target="header162.xml"/><Relationship Id="rId5" Type="http://schemas.openxmlformats.org/officeDocument/2006/relationships/customXml" Target="../customXml/item5.xml"/><Relationship Id="rId181" Type="http://schemas.openxmlformats.org/officeDocument/2006/relationships/header" Target="header85.xml"/><Relationship Id="rId237" Type="http://schemas.openxmlformats.org/officeDocument/2006/relationships/footer" Target="footer112.xml"/><Relationship Id="rId279" Type="http://schemas.openxmlformats.org/officeDocument/2006/relationships/footer" Target="footer133.xml"/><Relationship Id="rId43" Type="http://schemas.openxmlformats.org/officeDocument/2006/relationships/header" Target="header16.xml"/><Relationship Id="rId139" Type="http://schemas.openxmlformats.org/officeDocument/2006/relationships/header" Target="header64.xml"/><Relationship Id="rId290" Type="http://schemas.openxmlformats.org/officeDocument/2006/relationships/header" Target="header140.xml"/><Relationship Id="rId304" Type="http://schemas.openxmlformats.org/officeDocument/2006/relationships/footer" Target="footer146.xml"/><Relationship Id="rId346" Type="http://schemas.openxmlformats.org/officeDocument/2006/relationships/footer" Target="footer167.xml"/><Relationship Id="rId85" Type="http://schemas.openxmlformats.org/officeDocument/2006/relationships/header" Target="header37.xml"/><Relationship Id="rId150" Type="http://schemas.openxmlformats.org/officeDocument/2006/relationships/footer" Target="footer69.xml"/><Relationship Id="rId192" Type="http://schemas.openxmlformats.org/officeDocument/2006/relationships/footer" Target="footer90.xml"/><Relationship Id="rId206" Type="http://schemas.openxmlformats.org/officeDocument/2006/relationships/header" Target="header98.xml"/><Relationship Id="rId248" Type="http://schemas.openxmlformats.org/officeDocument/2006/relationships/header" Target="header119.xml"/><Relationship Id="rId12" Type="http://schemas.openxmlformats.org/officeDocument/2006/relationships/image" Target="media/image1.png"/><Relationship Id="rId108" Type="http://schemas.openxmlformats.org/officeDocument/2006/relationships/footer" Target="footer48.xml"/><Relationship Id="rId315" Type="http://schemas.openxmlformats.org/officeDocument/2006/relationships/footer" Target="footer151.xml"/><Relationship Id="rId357" Type="http://schemas.openxmlformats.org/officeDocument/2006/relationships/footer" Target="footer172.xml"/><Relationship Id="rId54" Type="http://schemas.openxmlformats.org/officeDocument/2006/relationships/footer" Target="footer21.xml"/><Relationship Id="rId96" Type="http://schemas.openxmlformats.org/officeDocument/2006/relationships/footer" Target="footer42.xml"/><Relationship Id="rId161" Type="http://schemas.openxmlformats.org/officeDocument/2006/relationships/header" Target="header75.xml"/><Relationship Id="rId217" Type="http://schemas.openxmlformats.org/officeDocument/2006/relationships/header" Target="header103.xml"/><Relationship Id="rId259" Type="http://schemas.openxmlformats.org/officeDocument/2006/relationships/header" Target="header124.xml"/><Relationship Id="rId23" Type="http://schemas.openxmlformats.org/officeDocument/2006/relationships/header" Target="header6.xml"/><Relationship Id="rId119" Type="http://schemas.openxmlformats.org/officeDocument/2006/relationships/header" Target="header54.xml"/><Relationship Id="rId270" Type="http://schemas.openxmlformats.org/officeDocument/2006/relationships/footer" Target="footer129.xml"/><Relationship Id="rId326" Type="http://schemas.openxmlformats.org/officeDocument/2006/relationships/header" Target="header158.xml"/><Relationship Id="rId65" Type="http://schemas.openxmlformats.org/officeDocument/2006/relationships/header" Target="header27.xml"/><Relationship Id="rId130" Type="http://schemas.openxmlformats.org/officeDocument/2006/relationships/footer" Target="footer59.xml"/><Relationship Id="rId368" Type="http://schemas.openxmlformats.org/officeDocument/2006/relationships/header" Target="header179.xml"/><Relationship Id="rId172" Type="http://schemas.openxmlformats.org/officeDocument/2006/relationships/footer" Target="footer80.xml"/><Relationship Id="rId228" Type="http://schemas.openxmlformats.org/officeDocument/2006/relationships/footer" Target="footer108.xml"/><Relationship Id="rId281" Type="http://schemas.openxmlformats.org/officeDocument/2006/relationships/header" Target="header135.xml"/><Relationship Id="rId337" Type="http://schemas.openxmlformats.org/officeDocument/2006/relationships/header" Target="header163.xml"/><Relationship Id="rId34" Type="http://schemas.openxmlformats.org/officeDocument/2006/relationships/footer" Target="footer11.xml"/><Relationship Id="rId76" Type="http://schemas.openxmlformats.org/officeDocument/2006/relationships/footer" Target="footer32.xml"/><Relationship Id="rId141" Type="http://schemas.openxmlformats.org/officeDocument/2006/relationships/footer" Target="footer64.xml"/><Relationship Id="rId7" Type="http://schemas.openxmlformats.org/officeDocument/2006/relationships/styles" Target="styles.xml"/><Relationship Id="rId183" Type="http://schemas.openxmlformats.org/officeDocument/2006/relationships/footer" Target="footer85.xml"/><Relationship Id="rId239" Type="http://schemas.openxmlformats.org/officeDocument/2006/relationships/header" Target="header114.xml"/><Relationship Id="rId250" Type="http://schemas.openxmlformats.org/officeDocument/2006/relationships/footer" Target="footer119.xml"/><Relationship Id="rId292" Type="http://schemas.openxmlformats.org/officeDocument/2006/relationships/footer" Target="footer140.xml"/><Relationship Id="rId306" Type="http://schemas.openxmlformats.org/officeDocument/2006/relationships/footer" Target="footer147.xml"/><Relationship Id="rId45" Type="http://schemas.openxmlformats.org/officeDocument/2006/relationships/footer" Target="footer16.xml"/><Relationship Id="rId87" Type="http://schemas.openxmlformats.org/officeDocument/2006/relationships/footer" Target="footer37.xml"/><Relationship Id="rId110" Type="http://schemas.openxmlformats.org/officeDocument/2006/relationships/header" Target="header50.xml"/><Relationship Id="rId348" Type="http://schemas.openxmlformats.org/officeDocument/2006/relationships/footer" Target="footer168.xml"/><Relationship Id="rId152" Type="http://schemas.openxmlformats.org/officeDocument/2006/relationships/header" Target="header71.xml"/><Relationship Id="rId194" Type="http://schemas.openxmlformats.org/officeDocument/2006/relationships/header" Target="header92.xml"/><Relationship Id="rId208" Type="http://schemas.openxmlformats.org/officeDocument/2006/relationships/footer" Target="footer98.xml"/><Relationship Id="rId261" Type="http://schemas.openxmlformats.org/officeDocument/2006/relationships/footer" Target="footer124.xml"/><Relationship Id="rId14" Type="http://schemas.openxmlformats.org/officeDocument/2006/relationships/header" Target="header2.xml"/><Relationship Id="rId56" Type="http://schemas.openxmlformats.org/officeDocument/2006/relationships/header" Target="header23.xml"/><Relationship Id="rId317" Type="http://schemas.openxmlformats.org/officeDocument/2006/relationships/header" Target="header153.xml"/><Relationship Id="rId359" Type="http://schemas.openxmlformats.org/officeDocument/2006/relationships/header" Target="header174.xml"/><Relationship Id="rId98" Type="http://schemas.openxmlformats.org/officeDocument/2006/relationships/header" Target="header44.xml"/><Relationship Id="rId121" Type="http://schemas.openxmlformats.org/officeDocument/2006/relationships/header" Target="header55.xml"/><Relationship Id="rId163" Type="http://schemas.openxmlformats.org/officeDocument/2006/relationships/header" Target="header76.xml"/><Relationship Id="rId219" Type="http://schemas.openxmlformats.org/officeDocument/2006/relationships/footer" Target="footer103.xml"/><Relationship Id="rId370" Type="http://schemas.openxmlformats.org/officeDocument/2006/relationships/footer" Target="footer179.xml"/><Relationship Id="rId230" Type="http://schemas.openxmlformats.org/officeDocument/2006/relationships/header" Target="header110.xml"/><Relationship Id="rId25" Type="http://schemas.openxmlformats.org/officeDocument/2006/relationships/header" Target="header7.xml"/><Relationship Id="rId67" Type="http://schemas.openxmlformats.org/officeDocument/2006/relationships/header" Target="header28.xml"/><Relationship Id="rId272" Type="http://schemas.openxmlformats.org/officeDocument/2006/relationships/header" Target="header131.xml"/><Relationship Id="rId328" Type="http://schemas.openxmlformats.org/officeDocument/2006/relationships/footer" Target="footer158.xml"/><Relationship Id="rId132" Type="http://schemas.openxmlformats.org/officeDocument/2006/relationships/footer" Target="footer60.xml"/><Relationship Id="rId174" Type="http://schemas.openxmlformats.org/officeDocument/2006/relationships/footer" Target="footer81.xml"/><Relationship Id="rId241" Type="http://schemas.openxmlformats.org/officeDocument/2006/relationships/header" Target="header115.xml"/><Relationship Id="rId36" Type="http://schemas.openxmlformats.org/officeDocument/2006/relationships/footer" Target="footer12.xml"/><Relationship Id="rId283" Type="http://schemas.openxmlformats.org/officeDocument/2006/relationships/header" Target="header136.xml"/><Relationship Id="rId339" Type="http://schemas.openxmlformats.org/officeDocument/2006/relationships/footer" Target="footer163.xml"/><Relationship Id="rId78" Type="http://schemas.openxmlformats.org/officeDocument/2006/relationships/footer" Target="footer33.xml"/><Relationship Id="rId99" Type="http://schemas.openxmlformats.org/officeDocument/2006/relationships/footer" Target="footer43.xml"/><Relationship Id="rId101" Type="http://schemas.openxmlformats.org/officeDocument/2006/relationships/header" Target="header45.xml"/><Relationship Id="rId122" Type="http://schemas.openxmlformats.org/officeDocument/2006/relationships/header" Target="header56.xml"/><Relationship Id="rId143" Type="http://schemas.openxmlformats.org/officeDocument/2006/relationships/header" Target="header66.xml"/><Relationship Id="rId164" Type="http://schemas.openxmlformats.org/officeDocument/2006/relationships/header" Target="header77.xml"/><Relationship Id="rId185" Type="http://schemas.openxmlformats.org/officeDocument/2006/relationships/header" Target="header87.xml"/><Relationship Id="rId350" Type="http://schemas.openxmlformats.org/officeDocument/2006/relationships/header" Target="header170.xml"/><Relationship Id="rId371" Type="http://schemas.openxmlformats.org/officeDocument/2006/relationships/header" Target="header180.xml"/><Relationship Id="rId9" Type="http://schemas.openxmlformats.org/officeDocument/2006/relationships/webSettings" Target="webSettings.xml"/><Relationship Id="rId210" Type="http://schemas.openxmlformats.org/officeDocument/2006/relationships/footer" Target="footer99.xml"/><Relationship Id="rId26" Type="http://schemas.openxmlformats.org/officeDocument/2006/relationships/header" Target="header8.xml"/><Relationship Id="rId231" Type="http://schemas.openxmlformats.org/officeDocument/2006/relationships/footer" Target="footer109.xml"/><Relationship Id="rId252" Type="http://schemas.openxmlformats.org/officeDocument/2006/relationships/footer" Target="footer120.xml"/><Relationship Id="rId273" Type="http://schemas.openxmlformats.org/officeDocument/2006/relationships/footer" Target="footer130.xml"/><Relationship Id="rId294" Type="http://schemas.openxmlformats.org/officeDocument/2006/relationships/footer" Target="footer141.xml"/><Relationship Id="rId308" Type="http://schemas.openxmlformats.org/officeDocument/2006/relationships/header" Target="header149.xml"/><Relationship Id="rId329" Type="http://schemas.openxmlformats.org/officeDocument/2006/relationships/header" Target="header159.xml"/><Relationship Id="rId47" Type="http://schemas.openxmlformats.org/officeDocument/2006/relationships/header" Target="header18.xml"/><Relationship Id="rId68" Type="http://schemas.openxmlformats.org/officeDocument/2006/relationships/header" Target="header29.xml"/><Relationship Id="rId89" Type="http://schemas.openxmlformats.org/officeDocument/2006/relationships/header" Target="header39.xml"/><Relationship Id="rId112" Type="http://schemas.openxmlformats.org/officeDocument/2006/relationships/footer" Target="footer50.xml"/><Relationship Id="rId133" Type="http://schemas.openxmlformats.org/officeDocument/2006/relationships/header" Target="header61.xml"/><Relationship Id="rId154" Type="http://schemas.openxmlformats.org/officeDocument/2006/relationships/footer" Target="footer71.xml"/><Relationship Id="rId175" Type="http://schemas.openxmlformats.org/officeDocument/2006/relationships/header" Target="header82.xml"/><Relationship Id="rId340" Type="http://schemas.openxmlformats.org/officeDocument/2006/relationships/footer" Target="footer164.xml"/><Relationship Id="rId361" Type="http://schemas.openxmlformats.org/officeDocument/2006/relationships/header" Target="header175.xml"/><Relationship Id="rId196" Type="http://schemas.openxmlformats.org/officeDocument/2006/relationships/footer" Target="footer92.xml"/><Relationship Id="rId200" Type="http://schemas.openxmlformats.org/officeDocument/2006/relationships/header" Target="header95.xml"/><Relationship Id="rId16" Type="http://schemas.openxmlformats.org/officeDocument/2006/relationships/footer" Target="footer2.xml"/><Relationship Id="rId221" Type="http://schemas.openxmlformats.org/officeDocument/2006/relationships/header" Target="header105.xml"/><Relationship Id="rId242" Type="http://schemas.openxmlformats.org/officeDocument/2006/relationships/header" Target="header116.xml"/><Relationship Id="rId263" Type="http://schemas.openxmlformats.org/officeDocument/2006/relationships/header" Target="header126.xml"/><Relationship Id="rId284" Type="http://schemas.openxmlformats.org/officeDocument/2006/relationships/header" Target="header137.xml"/><Relationship Id="rId319" Type="http://schemas.openxmlformats.org/officeDocument/2006/relationships/header" Target="header154.xml"/><Relationship Id="rId37" Type="http://schemas.openxmlformats.org/officeDocument/2006/relationships/header" Target="header13.xml"/><Relationship Id="rId58" Type="http://schemas.openxmlformats.org/officeDocument/2006/relationships/footer" Target="footer23.xml"/><Relationship Id="rId79" Type="http://schemas.openxmlformats.org/officeDocument/2006/relationships/header" Target="header34.xml"/><Relationship Id="rId102" Type="http://schemas.openxmlformats.org/officeDocument/2006/relationships/footer" Target="footer45.xml"/><Relationship Id="rId123" Type="http://schemas.openxmlformats.org/officeDocument/2006/relationships/footer" Target="footer55.xml"/><Relationship Id="rId144" Type="http://schemas.openxmlformats.org/officeDocument/2006/relationships/footer" Target="footer66.xml"/><Relationship Id="rId330" Type="http://schemas.openxmlformats.org/officeDocument/2006/relationships/footer" Target="footer159.xml"/><Relationship Id="rId90" Type="http://schemas.openxmlformats.org/officeDocument/2006/relationships/footer" Target="footer39.xml"/><Relationship Id="rId165" Type="http://schemas.openxmlformats.org/officeDocument/2006/relationships/footer" Target="footer76.xml"/><Relationship Id="rId186" Type="http://schemas.openxmlformats.org/officeDocument/2006/relationships/footer" Target="footer87.xml"/><Relationship Id="rId351" Type="http://schemas.openxmlformats.org/officeDocument/2006/relationships/footer" Target="footer169.xml"/><Relationship Id="rId372" Type="http://schemas.openxmlformats.org/officeDocument/2006/relationships/footer" Target="footer180.xml"/><Relationship Id="rId211" Type="http://schemas.openxmlformats.org/officeDocument/2006/relationships/header" Target="header100.xml"/><Relationship Id="rId232" Type="http://schemas.openxmlformats.org/officeDocument/2006/relationships/footer" Target="footer110.xml"/><Relationship Id="rId253" Type="http://schemas.openxmlformats.org/officeDocument/2006/relationships/header" Target="header121.xml"/><Relationship Id="rId274" Type="http://schemas.openxmlformats.org/officeDocument/2006/relationships/footer" Target="footer131.xml"/><Relationship Id="rId295" Type="http://schemas.openxmlformats.org/officeDocument/2006/relationships/header" Target="header142.xml"/><Relationship Id="rId309" Type="http://schemas.openxmlformats.org/officeDocument/2006/relationships/footer" Target="footer148.xml"/><Relationship Id="rId27" Type="http://schemas.openxmlformats.org/officeDocument/2006/relationships/footer" Target="footer7.xml"/><Relationship Id="rId48" Type="http://schemas.openxmlformats.org/officeDocument/2006/relationships/footer" Target="footer18.xml"/><Relationship Id="rId69" Type="http://schemas.openxmlformats.org/officeDocument/2006/relationships/footer" Target="footer28.xml"/><Relationship Id="rId113" Type="http://schemas.openxmlformats.org/officeDocument/2006/relationships/header" Target="header51.xml"/><Relationship Id="rId134" Type="http://schemas.openxmlformats.org/officeDocument/2006/relationships/header" Target="header62.xml"/><Relationship Id="rId320" Type="http://schemas.openxmlformats.org/officeDocument/2006/relationships/header" Target="header155.xml"/><Relationship Id="rId80" Type="http://schemas.openxmlformats.org/officeDocument/2006/relationships/header" Target="header35.xml"/><Relationship Id="rId155" Type="http://schemas.openxmlformats.org/officeDocument/2006/relationships/header" Target="header72.xml"/><Relationship Id="rId176" Type="http://schemas.openxmlformats.org/officeDocument/2006/relationships/header" Target="header83.xml"/><Relationship Id="rId197" Type="http://schemas.openxmlformats.org/officeDocument/2006/relationships/header" Target="header93.xml"/><Relationship Id="rId341" Type="http://schemas.openxmlformats.org/officeDocument/2006/relationships/header" Target="header165.xml"/><Relationship Id="rId362" Type="http://schemas.openxmlformats.org/officeDocument/2006/relationships/header" Target="header176.xml"/><Relationship Id="rId201" Type="http://schemas.openxmlformats.org/officeDocument/2006/relationships/footer" Target="footer94.xml"/><Relationship Id="rId222" Type="http://schemas.openxmlformats.org/officeDocument/2006/relationships/footer" Target="footer105.xml"/><Relationship Id="rId243" Type="http://schemas.openxmlformats.org/officeDocument/2006/relationships/footer" Target="footer115.xml"/><Relationship Id="rId264" Type="http://schemas.openxmlformats.org/officeDocument/2006/relationships/footer" Target="footer126.xml"/><Relationship Id="rId285" Type="http://schemas.openxmlformats.org/officeDocument/2006/relationships/footer" Target="footer136.xml"/><Relationship Id="rId17" Type="http://schemas.openxmlformats.org/officeDocument/2006/relationships/header" Target="header3.xml"/><Relationship Id="rId38" Type="http://schemas.openxmlformats.org/officeDocument/2006/relationships/header" Target="header14.xml"/><Relationship Id="rId59" Type="http://schemas.openxmlformats.org/officeDocument/2006/relationships/header" Target="header24.xml"/><Relationship Id="rId103" Type="http://schemas.openxmlformats.org/officeDocument/2006/relationships/header" Target="header46.xml"/><Relationship Id="rId124" Type="http://schemas.openxmlformats.org/officeDocument/2006/relationships/footer" Target="footer56.xml"/><Relationship Id="rId310" Type="http://schemas.openxmlformats.org/officeDocument/2006/relationships/footer" Target="footer149.xml"/><Relationship Id="rId70" Type="http://schemas.openxmlformats.org/officeDocument/2006/relationships/footer" Target="footer29.xml"/><Relationship Id="rId91" Type="http://schemas.openxmlformats.org/officeDocument/2006/relationships/header" Target="header40.xml"/><Relationship Id="rId145" Type="http://schemas.openxmlformats.org/officeDocument/2006/relationships/header" Target="header67.xml"/><Relationship Id="rId166" Type="http://schemas.openxmlformats.org/officeDocument/2006/relationships/footer" Target="footer77.xml"/><Relationship Id="rId187" Type="http://schemas.openxmlformats.org/officeDocument/2006/relationships/header" Target="header88.xml"/><Relationship Id="rId331" Type="http://schemas.openxmlformats.org/officeDocument/2006/relationships/header" Target="header160.xml"/><Relationship Id="rId352" Type="http://schemas.openxmlformats.org/officeDocument/2006/relationships/footer" Target="footer170.xml"/><Relationship Id="rId373" Type="http://schemas.openxmlformats.org/officeDocument/2006/relationships/fontTable" Target="fontTable.xml"/><Relationship Id="rId1" Type="http://schemas.openxmlformats.org/officeDocument/2006/relationships/customXml" Target="../customXml/item1.xml"/><Relationship Id="rId212" Type="http://schemas.openxmlformats.org/officeDocument/2006/relationships/header" Target="header101.xml"/><Relationship Id="rId233" Type="http://schemas.openxmlformats.org/officeDocument/2006/relationships/header" Target="header111.xml"/><Relationship Id="rId254" Type="http://schemas.openxmlformats.org/officeDocument/2006/relationships/header" Target="header122.xml"/><Relationship Id="rId28" Type="http://schemas.openxmlformats.org/officeDocument/2006/relationships/footer" Target="footer8.xml"/><Relationship Id="rId49" Type="http://schemas.openxmlformats.org/officeDocument/2006/relationships/header" Target="header19.xml"/><Relationship Id="rId114" Type="http://schemas.openxmlformats.org/officeDocument/2006/relationships/footer" Target="footer51.xml"/><Relationship Id="rId275" Type="http://schemas.openxmlformats.org/officeDocument/2006/relationships/header" Target="header132.xml"/><Relationship Id="rId296" Type="http://schemas.openxmlformats.org/officeDocument/2006/relationships/header" Target="header143.xml"/><Relationship Id="rId300" Type="http://schemas.openxmlformats.org/officeDocument/2006/relationships/footer" Target="footer144.xml"/><Relationship Id="rId60" Type="http://schemas.openxmlformats.org/officeDocument/2006/relationships/footer" Target="footer24.xml"/><Relationship Id="rId81" Type="http://schemas.openxmlformats.org/officeDocument/2006/relationships/footer" Target="footer34.xml"/><Relationship Id="rId135" Type="http://schemas.openxmlformats.org/officeDocument/2006/relationships/footer" Target="footer61.xml"/><Relationship Id="rId156" Type="http://schemas.openxmlformats.org/officeDocument/2006/relationships/footer" Target="footer72.xml"/><Relationship Id="rId177" Type="http://schemas.openxmlformats.org/officeDocument/2006/relationships/footer" Target="footer82.xml"/><Relationship Id="rId198" Type="http://schemas.openxmlformats.org/officeDocument/2006/relationships/footer" Target="footer93.xml"/><Relationship Id="rId321" Type="http://schemas.openxmlformats.org/officeDocument/2006/relationships/footer" Target="footer154.xml"/><Relationship Id="rId342" Type="http://schemas.openxmlformats.org/officeDocument/2006/relationships/footer" Target="footer165.xml"/><Relationship Id="rId363" Type="http://schemas.openxmlformats.org/officeDocument/2006/relationships/footer" Target="footer175.xml"/><Relationship Id="rId202" Type="http://schemas.openxmlformats.org/officeDocument/2006/relationships/footer" Target="footer95.xml"/><Relationship Id="rId223" Type="http://schemas.openxmlformats.org/officeDocument/2006/relationships/header" Target="header106.xml"/><Relationship Id="rId244" Type="http://schemas.openxmlformats.org/officeDocument/2006/relationships/footer" Target="footer116.xml"/><Relationship Id="rId18" Type="http://schemas.openxmlformats.org/officeDocument/2006/relationships/footer" Target="footer3.xml"/><Relationship Id="rId39" Type="http://schemas.openxmlformats.org/officeDocument/2006/relationships/footer" Target="footer13.xml"/><Relationship Id="rId265" Type="http://schemas.openxmlformats.org/officeDocument/2006/relationships/header" Target="header127.xml"/><Relationship Id="rId286" Type="http://schemas.openxmlformats.org/officeDocument/2006/relationships/footer" Target="footer137.xml"/><Relationship Id="rId50" Type="http://schemas.openxmlformats.org/officeDocument/2006/relationships/header" Target="header20.xml"/><Relationship Id="rId104" Type="http://schemas.openxmlformats.org/officeDocument/2006/relationships/header" Target="header47.xml"/><Relationship Id="rId125" Type="http://schemas.openxmlformats.org/officeDocument/2006/relationships/header" Target="header57.xml"/><Relationship Id="rId146" Type="http://schemas.openxmlformats.org/officeDocument/2006/relationships/header" Target="header68.xml"/><Relationship Id="rId167" Type="http://schemas.openxmlformats.org/officeDocument/2006/relationships/header" Target="header78.xml"/><Relationship Id="rId188" Type="http://schemas.openxmlformats.org/officeDocument/2006/relationships/header" Target="header89.xml"/><Relationship Id="rId311" Type="http://schemas.openxmlformats.org/officeDocument/2006/relationships/header" Target="header150.xml"/><Relationship Id="rId332" Type="http://schemas.openxmlformats.org/officeDocument/2006/relationships/header" Target="header161.xml"/><Relationship Id="rId353" Type="http://schemas.openxmlformats.org/officeDocument/2006/relationships/header" Target="header171.xml"/><Relationship Id="rId374" Type="http://schemas.openxmlformats.org/officeDocument/2006/relationships/glossaryDocument" Target="glossary/document.xml"/><Relationship Id="rId71" Type="http://schemas.openxmlformats.org/officeDocument/2006/relationships/header" Target="header30.xml"/><Relationship Id="rId92" Type="http://schemas.openxmlformats.org/officeDocument/2006/relationships/header" Target="header41.xml"/><Relationship Id="rId213" Type="http://schemas.openxmlformats.org/officeDocument/2006/relationships/footer" Target="footer100.xml"/><Relationship Id="rId234" Type="http://schemas.openxmlformats.org/officeDocument/2006/relationships/footer" Target="footer111.xml"/><Relationship Id="rId2" Type="http://schemas.openxmlformats.org/officeDocument/2006/relationships/customXml" Target="../customXml/item2.xml"/><Relationship Id="rId29" Type="http://schemas.openxmlformats.org/officeDocument/2006/relationships/header" Target="header9.xml"/><Relationship Id="rId255" Type="http://schemas.openxmlformats.org/officeDocument/2006/relationships/footer" Target="footer121.xml"/><Relationship Id="rId276" Type="http://schemas.openxmlformats.org/officeDocument/2006/relationships/footer" Target="footer132.xml"/><Relationship Id="rId297" Type="http://schemas.openxmlformats.org/officeDocument/2006/relationships/footer" Target="footer142.xml"/><Relationship Id="rId40" Type="http://schemas.openxmlformats.org/officeDocument/2006/relationships/footer" Target="footer14.xml"/><Relationship Id="rId115" Type="http://schemas.openxmlformats.org/officeDocument/2006/relationships/header" Target="header52.xml"/><Relationship Id="rId136" Type="http://schemas.openxmlformats.org/officeDocument/2006/relationships/footer" Target="footer62.xml"/><Relationship Id="rId157" Type="http://schemas.openxmlformats.org/officeDocument/2006/relationships/header" Target="header73.xml"/><Relationship Id="rId178" Type="http://schemas.openxmlformats.org/officeDocument/2006/relationships/footer" Target="footer83.xml"/><Relationship Id="rId301" Type="http://schemas.openxmlformats.org/officeDocument/2006/relationships/header" Target="header145.xml"/><Relationship Id="rId322" Type="http://schemas.openxmlformats.org/officeDocument/2006/relationships/footer" Target="footer155.xml"/><Relationship Id="rId343" Type="http://schemas.openxmlformats.org/officeDocument/2006/relationships/header" Target="header166.xml"/><Relationship Id="rId364" Type="http://schemas.openxmlformats.org/officeDocument/2006/relationships/footer" Target="footer176.xml"/><Relationship Id="rId61" Type="http://schemas.openxmlformats.org/officeDocument/2006/relationships/header" Target="header25.xml"/><Relationship Id="rId82" Type="http://schemas.openxmlformats.org/officeDocument/2006/relationships/footer" Target="footer35.xml"/><Relationship Id="rId199" Type="http://schemas.openxmlformats.org/officeDocument/2006/relationships/header" Target="header94.xml"/><Relationship Id="rId203" Type="http://schemas.openxmlformats.org/officeDocument/2006/relationships/header" Target="header96.xml"/><Relationship Id="rId19" Type="http://schemas.openxmlformats.org/officeDocument/2006/relationships/header" Target="header4.xml"/><Relationship Id="rId224" Type="http://schemas.openxmlformats.org/officeDocument/2006/relationships/header" Target="header107.xml"/><Relationship Id="rId245" Type="http://schemas.openxmlformats.org/officeDocument/2006/relationships/header" Target="header117.xml"/><Relationship Id="rId266" Type="http://schemas.openxmlformats.org/officeDocument/2006/relationships/header" Target="header128.xml"/><Relationship Id="rId287" Type="http://schemas.openxmlformats.org/officeDocument/2006/relationships/header" Target="header138.xml"/><Relationship Id="rId30" Type="http://schemas.openxmlformats.org/officeDocument/2006/relationships/footer" Target="footer9.xml"/><Relationship Id="rId105" Type="http://schemas.openxmlformats.org/officeDocument/2006/relationships/footer" Target="footer46.xml"/><Relationship Id="rId126" Type="http://schemas.openxmlformats.org/officeDocument/2006/relationships/footer" Target="footer57.xml"/><Relationship Id="rId147" Type="http://schemas.openxmlformats.org/officeDocument/2006/relationships/footer" Target="footer67.xml"/><Relationship Id="rId168" Type="http://schemas.openxmlformats.org/officeDocument/2006/relationships/footer" Target="footer78.xml"/><Relationship Id="rId312" Type="http://schemas.openxmlformats.org/officeDocument/2006/relationships/footer" Target="footer150.xml"/><Relationship Id="rId333" Type="http://schemas.openxmlformats.org/officeDocument/2006/relationships/footer" Target="footer160.xml"/><Relationship Id="rId354" Type="http://schemas.openxmlformats.org/officeDocument/2006/relationships/footer" Target="footer171.xml"/><Relationship Id="rId51" Type="http://schemas.openxmlformats.org/officeDocument/2006/relationships/footer" Target="footer19.xml"/><Relationship Id="rId72" Type="http://schemas.openxmlformats.org/officeDocument/2006/relationships/footer" Target="footer30.xml"/><Relationship Id="rId93" Type="http://schemas.openxmlformats.org/officeDocument/2006/relationships/footer" Target="footer40.xml"/><Relationship Id="rId189" Type="http://schemas.openxmlformats.org/officeDocument/2006/relationships/footer" Target="footer88.xml"/><Relationship Id="rId375" Type="http://schemas.openxmlformats.org/officeDocument/2006/relationships/theme" Target="theme/theme1.xml"/><Relationship Id="rId3" Type="http://schemas.openxmlformats.org/officeDocument/2006/relationships/customXml" Target="../customXml/item3.xml"/><Relationship Id="rId214" Type="http://schemas.openxmlformats.org/officeDocument/2006/relationships/footer" Target="footer101.xml"/><Relationship Id="rId235" Type="http://schemas.openxmlformats.org/officeDocument/2006/relationships/header" Target="header112.xml"/><Relationship Id="rId256" Type="http://schemas.openxmlformats.org/officeDocument/2006/relationships/footer" Target="footer122.xml"/><Relationship Id="rId277" Type="http://schemas.openxmlformats.org/officeDocument/2006/relationships/header" Target="header133.xml"/><Relationship Id="rId298" Type="http://schemas.openxmlformats.org/officeDocument/2006/relationships/footer" Target="footer143.xml"/><Relationship Id="rId116" Type="http://schemas.openxmlformats.org/officeDocument/2006/relationships/header" Target="header53.xml"/><Relationship Id="rId137" Type="http://schemas.openxmlformats.org/officeDocument/2006/relationships/header" Target="header63.xml"/><Relationship Id="rId158" Type="http://schemas.openxmlformats.org/officeDocument/2006/relationships/header" Target="header74.xml"/><Relationship Id="rId302" Type="http://schemas.openxmlformats.org/officeDocument/2006/relationships/header" Target="header146.xml"/><Relationship Id="rId323" Type="http://schemas.openxmlformats.org/officeDocument/2006/relationships/header" Target="header156.xml"/><Relationship Id="rId344" Type="http://schemas.openxmlformats.org/officeDocument/2006/relationships/header" Target="header167.xml"/><Relationship Id="rId20" Type="http://schemas.openxmlformats.org/officeDocument/2006/relationships/header" Target="header5.xml"/><Relationship Id="rId41" Type="http://schemas.openxmlformats.org/officeDocument/2006/relationships/header" Target="header15.xml"/><Relationship Id="rId62" Type="http://schemas.openxmlformats.org/officeDocument/2006/relationships/header" Target="header26.xml"/><Relationship Id="rId83" Type="http://schemas.openxmlformats.org/officeDocument/2006/relationships/header" Target="header36.xml"/><Relationship Id="rId179" Type="http://schemas.openxmlformats.org/officeDocument/2006/relationships/header" Target="header84.xml"/><Relationship Id="rId365" Type="http://schemas.openxmlformats.org/officeDocument/2006/relationships/header" Target="header177.xml"/><Relationship Id="rId190" Type="http://schemas.openxmlformats.org/officeDocument/2006/relationships/footer" Target="footer89.xml"/><Relationship Id="rId204" Type="http://schemas.openxmlformats.org/officeDocument/2006/relationships/footer" Target="footer96.xml"/><Relationship Id="rId225" Type="http://schemas.openxmlformats.org/officeDocument/2006/relationships/footer" Target="footer106.xml"/><Relationship Id="rId246" Type="http://schemas.openxmlformats.org/officeDocument/2006/relationships/footer" Target="footer117.xml"/><Relationship Id="rId267" Type="http://schemas.openxmlformats.org/officeDocument/2006/relationships/footer" Target="footer127.xml"/><Relationship Id="rId288" Type="http://schemas.openxmlformats.org/officeDocument/2006/relationships/footer" Target="footer138.xml"/><Relationship Id="rId106" Type="http://schemas.openxmlformats.org/officeDocument/2006/relationships/footer" Target="footer47.xml"/><Relationship Id="rId127" Type="http://schemas.openxmlformats.org/officeDocument/2006/relationships/header" Target="header58.xml"/><Relationship Id="rId313" Type="http://schemas.openxmlformats.org/officeDocument/2006/relationships/header" Target="header151.xml"/><Relationship Id="rId10" Type="http://schemas.openxmlformats.org/officeDocument/2006/relationships/footnotes" Target="footnotes.xml"/><Relationship Id="rId31" Type="http://schemas.openxmlformats.org/officeDocument/2006/relationships/header" Target="header10.xml"/><Relationship Id="rId52" Type="http://schemas.openxmlformats.org/officeDocument/2006/relationships/footer" Target="footer20.xml"/><Relationship Id="rId73" Type="http://schemas.openxmlformats.org/officeDocument/2006/relationships/header" Target="header31.xml"/><Relationship Id="rId94" Type="http://schemas.openxmlformats.org/officeDocument/2006/relationships/footer" Target="footer41.xml"/><Relationship Id="rId148" Type="http://schemas.openxmlformats.org/officeDocument/2006/relationships/footer" Target="footer68.xml"/><Relationship Id="rId169" Type="http://schemas.openxmlformats.org/officeDocument/2006/relationships/header" Target="header79.xml"/><Relationship Id="rId334" Type="http://schemas.openxmlformats.org/officeDocument/2006/relationships/footer" Target="footer161.xml"/><Relationship Id="rId355" Type="http://schemas.openxmlformats.org/officeDocument/2006/relationships/header" Target="header172.xml"/><Relationship Id="rId4" Type="http://schemas.openxmlformats.org/officeDocument/2006/relationships/customXml" Target="../customXml/item4.xml"/><Relationship Id="rId180" Type="http://schemas.openxmlformats.org/officeDocument/2006/relationships/footer" Target="footer84.xml"/><Relationship Id="rId215" Type="http://schemas.openxmlformats.org/officeDocument/2006/relationships/header" Target="header102.xml"/><Relationship Id="rId236" Type="http://schemas.openxmlformats.org/officeDocument/2006/relationships/header" Target="header113.xml"/><Relationship Id="rId257" Type="http://schemas.openxmlformats.org/officeDocument/2006/relationships/header" Target="header123.xml"/><Relationship Id="rId278" Type="http://schemas.openxmlformats.org/officeDocument/2006/relationships/header" Target="header134.xml"/><Relationship Id="rId303" Type="http://schemas.openxmlformats.org/officeDocument/2006/relationships/footer" Target="footer145.xml"/><Relationship Id="rId42" Type="http://schemas.openxmlformats.org/officeDocument/2006/relationships/footer" Target="footer15.xml"/><Relationship Id="rId84" Type="http://schemas.openxmlformats.org/officeDocument/2006/relationships/footer" Target="footer36.xml"/><Relationship Id="rId138" Type="http://schemas.openxmlformats.org/officeDocument/2006/relationships/footer" Target="footer63.xml"/><Relationship Id="rId345" Type="http://schemas.openxmlformats.org/officeDocument/2006/relationships/footer" Target="footer166.xml"/><Relationship Id="rId191" Type="http://schemas.openxmlformats.org/officeDocument/2006/relationships/header" Target="header90.xml"/><Relationship Id="rId205" Type="http://schemas.openxmlformats.org/officeDocument/2006/relationships/header" Target="header97.xml"/><Relationship Id="rId247" Type="http://schemas.openxmlformats.org/officeDocument/2006/relationships/header" Target="header118.xml"/><Relationship Id="rId107" Type="http://schemas.openxmlformats.org/officeDocument/2006/relationships/header" Target="header48.xml"/><Relationship Id="rId289" Type="http://schemas.openxmlformats.org/officeDocument/2006/relationships/header" Target="header139.xml"/><Relationship Id="rId11" Type="http://schemas.openxmlformats.org/officeDocument/2006/relationships/endnotes" Target="endnotes.xml"/><Relationship Id="rId53" Type="http://schemas.openxmlformats.org/officeDocument/2006/relationships/header" Target="header21.xml"/><Relationship Id="rId149" Type="http://schemas.openxmlformats.org/officeDocument/2006/relationships/header" Target="header69.xml"/><Relationship Id="rId314" Type="http://schemas.openxmlformats.org/officeDocument/2006/relationships/header" Target="header152.xml"/><Relationship Id="rId356" Type="http://schemas.openxmlformats.org/officeDocument/2006/relationships/header" Target="header173.xml"/><Relationship Id="rId95" Type="http://schemas.openxmlformats.org/officeDocument/2006/relationships/header" Target="header42.xml"/><Relationship Id="rId160" Type="http://schemas.openxmlformats.org/officeDocument/2006/relationships/footer" Target="footer74.xml"/><Relationship Id="rId216" Type="http://schemas.openxmlformats.org/officeDocument/2006/relationships/footer" Target="footer102.xml"/><Relationship Id="rId258" Type="http://schemas.openxmlformats.org/officeDocument/2006/relationships/footer" Target="footer123.xml"/><Relationship Id="rId22" Type="http://schemas.openxmlformats.org/officeDocument/2006/relationships/footer" Target="footer5.xml"/><Relationship Id="rId64" Type="http://schemas.openxmlformats.org/officeDocument/2006/relationships/footer" Target="footer26.xml"/><Relationship Id="rId118" Type="http://schemas.openxmlformats.org/officeDocument/2006/relationships/footer" Target="footer53.xml"/><Relationship Id="rId325" Type="http://schemas.openxmlformats.org/officeDocument/2006/relationships/header" Target="header157.xml"/><Relationship Id="rId367" Type="http://schemas.openxmlformats.org/officeDocument/2006/relationships/header" Target="header178.xml"/><Relationship Id="rId171" Type="http://schemas.openxmlformats.org/officeDocument/2006/relationships/footer" Target="footer79.xml"/><Relationship Id="rId227" Type="http://schemas.openxmlformats.org/officeDocument/2006/relationships/header" Target="header108.xml"/><Relationship Id="rId269" Type="http://schemas.openxmlformats.org/officeDocument/2006/relationships/header" Target="header129.xml"/><Relationship Id="rId33" Type="http://schemas.openxmlformats.org/officeDocument/2006/relationships/footer" Target="footer10.xml"/><Relationship Id="rId129" Type="http://schemas.openxmlformats.org/officeDocument/2006/relationships/footer" Target="footer58.xml"/><Relationship Id="rId280" Type="http://schemas.openxmlformats.org/officeDocument/2006/relationships/footer" Target="footer134.xml"/><Relationship Id="rId336" Type="http://schemas.openxmlformats.org/officeDocument/2006/relationships/footer" Target="footer162.xml"/><Relationship Id="rId75" Type="http://schemas.openxmlformats.org/officeDocument/2006/relationships/footer" Target="footer31.xml"/><Relationship Id="rId140" Type="http://schemas.openxmlformats.org/officeDocument/2006/relationships/header" Target="header65.xml"/><Relationship Id="rId182" Type="http://schemas.openxmlformats.org/officeDocument/2006/relationships/header" Target="header86.xml"/><Relationship Id="rId6" Type="http://schemas.openxmlformats.org/officeDocument/2006/relationships/numbering" Target="numbering.xml"/><Relationship Id="rId238" Type="http://schemas.openxmlformats.org/officeDocument/2006/relationships/footer" Target="footer113.xml"/><Relationship Id="rId291" Type="http://schemas.openxmlformats.org/officeDocument/2006/relationships/footer" Target="footer139.xml"/><Relationship Id="rId305" Type="http://schemas.openxmlformats.org/officeDocument/2006/relationships/header" Target="header147.xml"/><Relationship Id="rId347" Type="http://schemas.openxmlformats.org/officeDocument/2006/relationships/header" Target="header168.xml"/><Relationship Id="rId44" Type="http://schemas.openxmlformats.org/officeDocument/2006/relationships/header" Target="header17.xml"/><Relationship Id="rId86" Type="http://schemas.openxmlformats.org/officeDocument/2006/relationships/header" Target="header38.xml"/><Relationship Id="rId151" Type="http://schemas.openxmlformats.org/officeDocument/2006/relationships/header" Target="header70.xml"/><Relationship Id="rId193" Type="http://schemas.openxmlformats.org/officeDocument/2006/relationships/header" Target="header91.xml"/><Relationship Id="rId207" Type="http://schemas.openxmlformats.org/officeDocument/2006/relationships/footer" Target="footer97.xml"/><Relationship Id="rId249" Type="http://schemas.openxmlformats.org/officeDocument/2006/relationships/footer" Target="footer118.xml"/><Relationship Id="rId13" Type="http://schemas.openxmlformats.org/officeDocument/2006/relationships/header" Target="header1.xml"/><Relationship Id="rId109" Type="http://schemas.openxmlformats.org/officeDocument/2006/relationships/header" Target="header49.xml"/><Relationship Id="rId260" Type="http://schemas.openxmlformats.org/officeDocument/2006/relationships/header" Target="header125.xml"/><Relationship Id="rId316" Type="http://schemas.openxmlformats.org/officeDocument/2006/relationships/footer" Target="footer152.xml"/><Relationship Id="rId55" Type="http://schemas.openxmlformats.org/officeDocument/2006/relationships/header" Target="header22.xml"/><Relationship Id="rId97" Type="http://schemas.openxmlformats.org/officeDocument/2006/relationships/header" Target="header43.xml"/><Relationship Id="rId120" Type="http://schemas.openxmlformats.org/officeDocument/2006/relationships/footer" Target="footer54.xml"/><Relationship Id="rId358" Type="http://schemas.openxmlformats.org/officeDocument/2006/relationships/footer" Target="footer173.xml"/><Relationship Id="rId162" Type="http://schemas.openxmlformats.org/officeDocument/2006/relationships/footer" Target="footer75.xml"/><Relationship Id="rId218" Type="http://schemas.openxmlformats.org/officeDocument/2006/relationships/header" Target="header104.xml"/><Relationship Id="rId271" Type="http://schemas.openxmlformats.org/officeDocument/2006/relationships/header" Target="header130.xml"/><Relationship Id="rId24" Type="http://schemas.openxmlformats.org/officeDocument/2006/relationships/footer" Target="footer6.xml"/><Relationship Id="rId66" Type="http://schemas.openxmlformats.org/officeDocument/2006/relationships/footer" Target="footer27.xml"/><Relationship Id="rId131" Type="http://schemas.openxmlformats.org/officeDocument/2006/relationships/header" Target="header60.xml"/><Relationship Id="rId327" Type="http://schemas.openxmlformats.org/officeDocument/2006/relationships/footer" Target="footer157.xml"/><Relationship Id="rId369" Type="http://schemas.openxmlformats.org/officeDocument/2006/relationships/footer" Target="footer178.xml"/><Relationship Id="rId173" Type="http://schemas.openxmlformats.org/officeDocument/2006/relationships/header" Target="header81.xml"/><Relationship Id="rId229" Type="http://schemas.openxmlformats.org/officeDocument/2006/relationships/header" Target="header109.xml"/><Relationship Id="rId240" Type="http://schemas.openxmlformats.org/officeDocument/2006/relationships/footer" Target="footer114.xml"/><Relationship Id="rId35" Type="http://schemas.openxmlformats.org/officeDocument/2006/relationships/header" Target="header12.xml"/><Relationship Id="rId77" Type="http://schemas.openxmlformats.org/officeDocument/2006/relationships/header" Target="header33.xml"/><Relationship Id="rId100" Type="http://schemas.openxmlformats.org/officeDocument/2006/relationships/footer" Target="footer44.xml"/><Relationship Id="rId282" Type="http://schemas.openxmlformats.org/officeDocument/2006/relationships/footer" Target="footer135.xml"/><Relationship Id="rId338" Type="http://schemas.openxmlformats.org/officeDocument/2006/relationships/header" Target="header164.xml"/><Relationship Id="rId8" Type="http://schemas.openxmlformats.org/officeDocument/2006/relationships/settings" Target="settings.xml"/><Relationship Id="rId142" Type="http://schemas.openxmlformats.org/officeDocument/2006/relationships/footer" Target="footer65.xml"/><Relationship Id="rId184" Type="http://schemas.openxmlformats.org/officeDocument/2006/relationships/footer" Target="footer86.xml"/><Relationship Id="rId251" Type="http://schemas.openxmlformats.org/officeDocument/2006/relationships/header" Target="header120.xml"/><Relationship Id="rId46" Type="http://schemas.openxmlformats.org/officeDocument/2006/relationships/footer" Target="footer17.xml"/><Relationship Id="rId293" Type="http://schemas.openxmlformats.org/officeDocument/2006/relationships/header" Target="header141.xml"/><Relationship Id="rId307" Type="http://schemas.openxmlformats.org/officeDocument/2006/relationships/header" Target="header148.xml"/><Relationship Id="rId349" Type="http://schemas.openxmlformats.org/officeDocument/2006/relationships/header" Target="header169.xml"/><Relationship Id="rId88" Type="http://schemas.openxmlformats.org/officeDocument/2006/relationships/footer" Target="footer38.xml"/><Relationship Id="rId111" Type="http://schemas.openxmlformats.org/officeDocument/2006/relationships/footer" Target="footer49.xml"/><Relationship Id="rId153" Type="http://schemas.openxmlformats.org/officeDocument/2006/relationships/footer" Target="footer70.xml"/><Relationship Id="rId195" Type="http://schemas.openxmlformats.org/officeDocument/2006/relationships/footer" Target="footer91.xml"/><Relationship Id="rId209" Type="http://schemas.openxmlformats.org/officeDocument/2006/relationships/header" Target="header99.xml"/><Relationship Id="rId360" Type="http://schemas.openxmlformats.org/officeDocument/2006/relationships/footer" Target="footer174.xml"/><Relationship Id="rId220" Type="http://schemas.openxmlformats.org/officeDocument/2006/relationships/footer" Target="footer104.xml"/><Relationship Id="rId15" Type="http://schemas.openxmlformats.org/officeDocument/2006/relationships/footer" Target="footer1.xml"/><Relationship Id="rId57" Type="http://schemas.openxmlformats.org/officeDocument/2006/relationships/footer" Target="footer22.xml"/><Relationship Id="rId262" Type="http://schemas.openxmlformats.org/officeDocument/2006/relationships/footer" Target="footer125.xml"/><Relationship Id="rId318" Type="http://schemas.openxmlformats.org/officeDocument/2006/relationships/footer" Target="footer15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5.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8.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2.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4.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5.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7.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8.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20.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21.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2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24.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26.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27.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29.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30.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3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33.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35.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36.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38.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39.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4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42.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44.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45.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47.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48.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50.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51.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5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54.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56.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57.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59.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60.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6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63.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65.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66.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68.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69.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7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72.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74.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75.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77.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78.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80.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81.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8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84.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86.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87.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89.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90.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9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93.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95.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96.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98.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99.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0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02.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04.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05.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07.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08.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10.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11.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1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14.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16.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17.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19.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20.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2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23.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25.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26.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28.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29.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3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32.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34.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35.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37.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38.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40.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41.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4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44.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46.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47.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49.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50.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5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53.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55.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56.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58.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59.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6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62.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64.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65.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67.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68.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70.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71.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7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74.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76.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77.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footer179.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180.xml.rels><?xml version="1.0" encoding="UTF-8" standalone="yes"?>
<Relationships xmlns="http://schemas.openxmlformats.org/package/2006/relationships"><Relationship Id="rId2" Type="http://schemas.openxmlformats.org/officeDocument/2006/relationships/hyperlink" Target="mailto:customerservice@mornpen.vic.gov.au" TargetMode="External"/><Relationship Id="rId1" Type="http://schemas.openxmlformats.org/officeDocument/2006/relationships/hyperlink" Target="mailto:customerservice@mornpen.vic.gov.au"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9.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5.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8.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4.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7.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30.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3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36.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39.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4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45.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48.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5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54.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57.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60.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6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66.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69.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7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75.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78.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8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84.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87.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90.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9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96.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99.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0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05.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08.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1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14.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17.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20.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2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26.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29.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3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35.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38.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4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44.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47.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50.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5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56.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59.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6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65.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68.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7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74.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77.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80.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mornpen.sharepoint.com/OfficeTemplates/Letter%20-%20Ligh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4D4B659C94472CA89F73BAA90FEE3D"/>
        <w:category>
          <w:name w:val="General"/>
          <w:gallery w:val="placeholder"/>
        </w:category>
        <w:types>
          <w:type w:val="bbPlcHdr"/>
        </w:types>
        <w:behaviors>
          <w:behavior w:val="content"/>
        </w:behaviors>
        <w:guid w:val="{9722CEEF-75D3-4176-93BA-B08FDB285E88}"/>
      </w:docPartPr>
      <w:docPartBody>
        <w:p w:rsidR="00000000" w:rsidRDefault="00144123" w:rsidP="00144123">
          <w:pPr>
            <w:pStyle w:val="AC4D4B659C94472CA89F73BAA90FEE3D"/>
          </w:pPr>
          <w:r w:rsidRPr="00957995">
            <w:rPr>
              <w:rStyle w:val="PlaceholderText"/>
            </w:rPr>
            <w:t>Click or tap to enter a date.</w:t>
          </w:r>
        </w:p>
      </w:docPartBody>
    </w:docPart>
    <w:docPart>
      <w:docPartPr>
        <w:name w:val="51E6EDEF3D5E40219F6CB0A2C7A57717"/>
        <w:category>
          <w:name w:val="General"/>
          <w:gallery w:val="placeholder"/>
        </w:category>
        <w:types>
          <w:type w:val="bbPlcHdr"/>
        </w:types>
        <w:behaviors>
          <w:behavior w:val="content"/>
        </w:behaviors>
        <w:guid w:val="{D3D737EB-FD57-4519-A39A-482A58AB82FD}"/>
      </w:docPartPr>
      <w:docPartBody>
        <w:p w:rsidR="00000000" w:rsidRDefault="00144123" w:rsidP="00144123">
          <w:pPr>
            <w:pStyle w:val="51E6EDEF3D5E40219F6CB0A2C7A57717"/>
          </w:pPr>
          <w:r w:rsidRPr="00957995">
            <w:rPr>
              <w:rStyle w:val="PlaceholderText"/>
            </w:rPr>
            <w:t>Click or tap to enter a date.</w:t>
          </w:r>
        </w:p>
      </w:docPartBody>
    </w:docPart>
    <w:docPart>
      <w:docPartPr>
        <w:name w:val="468F72C5F77046D5847724E061984315"/>
        <w:category>
          <w:name w:val="General"/>
          <w:gallery w:val="placeholder"/>
        </w:category>
        <w:types>
          <w:type w:val="bbPlcHdr"/>
        </w:types>
        <w:behaviors>
          <w:behavior w:val="content"/>
        </w:behaviors>
        <w:guid w:val="{11FAC988-A169-42DC-801F-3E64AAA8619D}"/>
      </w:docPartPr>
      <w:docPartBody>
        <w:p w:rsidR="00000000" w:rsidRDefault="00144123" w:rsidP="00144123">
          <w:pPr>
            <w:pStyle w:val="468F72C5F77046D5847724E061984315"/>
          </w:pPr>
          <w:r w:rsidRPr="00957995">
            <w:rPr>
              <w:rStyle w:val="PlaceholderText"/>
            </w:rPr>
            <w:t>Click or tap to enter a date.</w:t>
          </w:r>
        </w:p>
      </w:docPartBody>
    </w:docPart>
    <w:docPart>
      <w:docPartPr>
        <w:name w:val="35AFFCEB15D2482A84AC18B4F3FDAD3F"/>
        <w:category>
          <w:name w:val="General"/>
          <w:gallery w:val="placeholder"/>
        </w:category>
        <w:types>
          <w:type w:val="bbPlcHdr"/>
        </w:types>
        <w:behaviors>
          <w:behavior w:val="content"/>
        </w:behaviors>
        <w:guid w:val="{7069D000-071A-4027-A1CE-67A5A76156A3}"/>
      </w:docPartPr>
      <w:docPartBody>
        <w:p w:rsidR="00000000" w:rsidRDefault="00144123" w:rsidP="00144123">
          <w:pPr>
            <w:pStyle w:val="35AFFCEB15D2482A84AC18B4F3FDAD3F"/>
          </w:pPr>
          <w:r w:rsidRPr="00957995">
            <w:rPr>
              <w:rStyle w:val="PlaceholderText"/>
            </w:rPr>
            <w:t>Click or tap to enter a date.</w:t>
          </w:r>
        </w:p>
      </w:docPartBody>
    </w:docPart>
    <w:docPart>
      <w:docPartPr>
        <w:name w:val="6FB0ED8DADAE4998986ECDE500F3115B"/>
        <w:category>
          <w:name w:val="General"/>
          <w:gallery w:val="placeholder"/>
        </w:category>
        <w:types>
          <w:type w:val="bbPlcHdr"/>
        </w:types>
        <w:behaviors>
          <w:behavior w:val="content"/>
        </w:behaviors>
        <w:guid w:val="{DD029B0A-525A-4BBB-9B9B-39F8D42482E6}"/>
      </w:docPartPr>
      <w:docPartBody>
        <w:p w:rsidR="00000000" w:rsidRDefault="00144123" w:rsidP="00144123">
          <w:pPr>
            <w:pStyle w:val="6FB0ED8DADAE4998986ECDE500F3115B"/>
          </w:pPr>
          <w:r w:rsidRPr="00957995">
            <w:rPr>
              <w:rStyle w:val="PlaceholderText"/>
            </w:rPr>
            <w:t>Click or tap to enter a date.</w:t>
          </w:r>
        </w:p>
      </w:docPartBody>
    </w:docPart>
    <w:docPart>
      <w:docPartPr>
        <w:name w:val="CA332FC106944545A80FFDE41D5007F7"/>
        <w:category>
          <w:name w:val="General"/>
          <w:gallery w:val="placeholder"/>
        </w:category>
        <w:types>
          <w:type w:val="bbPlcHdr"/>
        </w:types>
        <w:behaviors>
          <w:behavior w:val="content"/>
        </w:behaviors>
        <w:guid w:val="{A9DDB955-8BC2-47CA-8FEC-8EE145D7E8B9}"/>
      </w:docPartPr>
      <w:docPartBody>
        <w:p w:rsidR="00000000" w:rsidRDefault="00144123" w:rsidP="00144123">
          <w:pPr>
            <w:pStyle w:val="CA332FC106944545A80FFDE41D5007F7"/>
          </w:pPr>
          <w:r w:rsidRPr="00957995">
            <w:rPr>
              <w:rStyle w:val="PlaceholderText"/>
            </w:rPr>
            <w:t>Click or tap to enter a date.</w:t>
          </w:r>
        </w:p>
      </w:docPartBody>
    </w:docPart>
    <w:docPart>
      <w:docPartPr>
        <w:name w:val="A150D60E53E4412C8A7BB8D266181FFC"/>
        <w:category>
          <w:name w:val="General"/>
          <w:gallery w:val="placeholder"/>
        </w:category>
        <w:types>
          <w:type w:val="bbPlcHdr"/>
        </w:types>
        <w:behaviors>
          <w:behavior w:val="content"/>
        </w:behaviors>
        <w:guid w:val="{023CD844-835B-4E57-B1F4-508BD4EDB28C}"/>
      </w:docPartPr>
      <w:docPartBody>
        <w:p w:rsidR="00000000" w:rsidRDefault="00144123" w:rsidP="00144123">
          <w:pPr>
            <w:pStyle w:val="A150D60E53E4412C8A7BB8D266181FFC"/>
          </w:pPr>
          <w:r w:rsidRPr="00957995">
            <w:rPr>
              <w:rStyle w:val="PlaceholderText"/>
            </w:rPr>
            <w:t>Click or tap to enter a date.</w:t>
          </w:r>
        </w:p>
      </w:docPartBody>
    </w:docPart>
    <w:docPart>
      <w:docPartPr>
        <w:name w:val="D3DEEE5E08EC4BF9AB8535211668D893"/>
        <w:category>
          <w:name w:val="General"/>
          <w:gallery w:val="placeholder"/>
        </w:category>
        <w:types>
          <w:type w:val="bbPlcHdr"/>
        </w:types>
        <w:behaviors>
          <w:behavior w:val="content"/>
        </w:behaviors>
        <w:guid w:val="{154A99FE-F530-4E6D-AE5A-FCEC9A704EC4}"/>
      </w:docPartPr>
      <w:docPartBody>
        <w:p w:rsidR="00000000" w:rsidRDefault="00144123" w:rsidP="00144123">
          <w:pPr>
            <w:pStyle w:val="D3DEEE5E08EC4BF9AB8535211668D893"/>
          </w:pPr>
          <w:r w:rsidRPr="00957995">
            <w:rPr>
              <w:rStyle w:val="PlaceholderText"/>
            </w:rPr>
            <w:t>Click or tap to enter a date.</w:t>
          </w:r>
        </w:p>
      </w:docPartBody>
    </w:docPart>
    <w:docPart>
      <w:docPartPr>
        <w:name w:val="A4834AF058E944A9AC82C695010AD6E0"/>
        <w:category>
          <w:name w:val="General"/>
          <w:gallery w:val="placeholder"/>
        </w:category>
        <w:types>
          <w:type w:val="bbPlcHdr"/>
        </w:types>
        <w:behaviors>
          <w:behavior w:val="content"/>
        </w:behaviors>
        <w:guid w:val="{73F78A49-40EC-490D-BD80-89DBBAEE3D60}"/>
      </w:docPartPr>
      <w:docPartBody>
        <w:p w:rsidR="00000000" w:rsidRDefault="00144123" w:rsidP="00144123">
          <w:pPr>
            <w:pStyle w:val="A4834AF058E944A9AC82C695010AD6E0"/>
          </w:pPr>
          <w:r w:rsidRPr="00957995">
            <w:rPr>
              <w:rStyle w:val="PlaceholderText"/>
            </w:rPr>
            <w:t>Click or tap to enter a date.</w:t>
          </w:r>
        </w:p>
      </w:docPartBody>
    </w:docPart>
    <w:docPart>
      <w:docPartPr>
        <w:name w:val="084272519D53419E87ED5206015D1F0C"/>
        <w:category>
          <w:name w:val="General"/>
          <w:gallery w:val="placeholder"/>
        </w:category>
        <w:types>
          <w:type w:val="bbPlcHdr"/>
        </w:types>
        <w:behaviors>
          <w:behavior w:val="content"/>
        </w:behaviors>
        <w:guid w:val="{37AD0014-F4E6-45EA-A957-F4F285ECBAF3}"/>
      </w:docPartPr>
      <w:docPartBody>
        <w:p w:rsidR="00000000" w:rsidRDefault="00144123" w:rsidP="00144123">
          <w:pPr>
            <w:pStyle w:val="084272519D53419E87ED5206015D1F0C"/>
          </w:pPr>
          <w:r w:rsidRPr="00957995">
            <w:rPr>
              <w:rStyle w:val="PlaceholderText"/>
            </w:rPr>
            <w:t>Click or tap to enter a date.</w:t>
          </w:r>
        </w:p>
      </w:docPartBody>
    </w:docPart>
    <w:docPart>
      <w:docPartPr>
        <w:name w:val="873661273C4B4CE38C2F5A03480C1A19"/>
        <w:category>
          <w:name w:val="General"/>
          <w:gallery w:val="placeholder"/>
        </w:category>
        <w:types>
          <w:type w:val="bbPlcHdr"/>
        </w:types>
        <w:behaviors>
          <w:behavior w:val="content"/>
        </w:behaviors>
        <w:guid w:val="{ABDEF05B-A6AB-48B7-ACF9-822BA36992DE}"/>
      </w:docPartPr>
      <w:docPartBody>
        <w:p w:rsidR="00000000" w:rsidRDefault="00144123" w:rsidP="00144123">
          <w:pPr>
            <w:pStyle w:val="873661273C4B4CE38C2F5A03480C1A19"/>
          </w:pPr>
          <w:r w:rsidRPr="00957995">
            <w:rPr>
              <w:rStyle w:val="PlaceholderText"/>
            </w:rPr>
            <w:t>Click or tap to enter a date.</w:t>
          </w:r>
        </w:p>
      </w:docPartBody>
    </w:docPart>
    <w:docPart>
      <w:docPartPr>
        <w:name w:val="F1370F4CFA8A43778DF1FB21FD420078"/>
        <w:category>
          <w:name w:val="General"/>
          <w:gallery w:val="placeholder"/>
        </w:category>
        <w:types>
          <w:type w:val="bbPlcHdr"/>
        </w:types>
        <w:behaviors>
          <w:behavior w:val="content"/>
        </w:behaviors>
        <w:guid w:val="{30C88AAC-3225-41A7-B4D6-2DA906D059D9}"/>
      </w:docPartPr>
      <w:docPartBody>
        <w:p w:rsidR="00000000" w:rsidRDefault="00144123" w:rsidP="00144123">
          <w:pPr>
            <w:pStyle w:val="F1370F4CFA8A43778DF1FB21FD420078"/>
          </w:pPr>
          <w:r w:rsidRPr="00957995">
            <w:rPr>
              <w:rStyle w:val="PlaceholderText"/>
            </w:rPr>
            <w:t>Click or tap to enter a date.</w:t>
          </w:r>
        </w:p>
      </w:docPartBody>
    </w:docPart>
    <w:docPart>
      <w:docPartPr>
        <w:name w:val="612E4E4542844850A7E27926CC99F91A"/>
        <w:category>
          <w:name w:val="General"/>
          <w:gallery w:val="placeholder"/>
        </w:category>
        <w:types>
          <w:type w:val="bbPlcHdr"/>
        </w:types>
        <w:behaviors>
          <w:behavior w:val="content"/>
        </w:behaviors>
        <w:guid w:val="{56F2CD9F-2F31-4CD4-A6D8-6F02387106A1}"/>
      </w:docPartPr>
      <w:docPartBody>
        <w:p w:rsidR="00000000" w:rsidRDefault="00144123" w:rsidP="00144123">
          <w:pPr>
            <w:pStyle w:val="612E4E4542844850A7E27926CC99F91A"/>
          </w:pPr>
          <w:r w:rsidRPr="00957995">
            <w:rPr>
              <w:rStyle w:val="PlaceholderText"/>
            </w:rPr>
            <w:t>Click or tap to enter a date.</w:t>
          </w:r>
        </w:p>
      </w:docPartBody>
    </w:docPart>
    <w:docPart>
      <w:docPartPr>
        <w:name w:val="2619530093AB40568AE4FD651F3EDC2D"/>
        <w:category>
          <w:name w:val="General"/>
          <w:gallery w:val="placeholder"/>
        </w:category>
        <w:types>
          <w:type w:val="bbPlcHdr"/>
        </w:types>
        <w:behaviors>
          <w:behavior w:val="content"/>
        </w:behaviors>
        <w:guid w:val="{08ED4C39-F8CF-4298-80F4-C647F3C407E2}"/>
      </w:docPartPr>
      <w:docPartBody>
        <w:p w:rsidR="00000000" w:rsidRDefault="00144123" w:rsidP="00144123">
          <w:pPr>
            <w:pStyle w:val="2619530093AB40568AE4FD651F3EDC2D"/>
          </w:pPr>
          <w:r w:rsidRPr="00957995">
            <w:rPr>
              <w:rStyle w:val="PlaceholderText"/>
            </w:rPr>
            <w:t>Click or tap to enter a date.</w:t>
          </w:r>
        </w:p>
      </w:docPartBody>
    </w:docPart>
    <w:docPart>
      <w:docPartPr>
        <w:name w:val="4F06F80362C14EDB82CBAA4223A74815"/>
        <w:category>
          <w:name w:val="General"/>
          <w:gallery w:val="placeholder"/>
        </w:category>
        <w:types>
          <w:type w:val="bbPlcHdr"/>
        </w:types>
        <w:behaviors>
          <w:behavior w:val="content"/>
        </w:behaviors>
        <w:guid w:val="{91ABC718-3EF8-42C1-A087-790DF760CBE1}"/>
      </w:docPartPr>
      <w:docPartBody>
        <w:p w:rsidR="00000000" w:rsidRDefault="00144123" w:rsidP="00144123">
          <w:pPr>
            <w:pStyle w:val="4F06F80362C14EDB82CBAA4223A74815"/>
          </w:pPr>
          <w:r w:rsidRPr="00957995">
            <w:rPr>
              <w:rStyle w:val="PlaceholderText"/>
            </w:rPr>
            <w:t>Click or tap to enter a date.</w:t>
          </w:r>
        </w:p>
      </w:docPartBody>
    </w:docPart>
    <w:docPart>
      <w:docPartPr>
        <w:name w:val="2356C82DD59C4ACD81F517F5D9179448"/>
        <w:category>
          <w:name w:val="General"/>
          <w:gallery w:val="placeholder"/>
        </w:category>
        <w:types>
          <w:type w:val="bbPlcHdr"/>
        </w:types>
        <w:behaviors>
          <w:behavior w:val="content"/>
        </w:behaviors>
        <w:guid w:val="{0F469C9F-C534-4C23-BA52-D2835D7A1C37}"/>
      </w:docPartPr>
      <w:docPartBody>
        <w:p w:rsidR="00000000" w:rsidRDefault="00144123" w:rsidP="00144123">
          <w:pPr>
            <w:pStyle w:val="2356C82DD59C4ACD81F517F5D9179448"/>
          </w:pPr>
          <w:r w:rsidRPr="00957995">
            <w:rPr>
              <w:rStyle w:val="PlaceholderText"/>
            </w:rPr>
            <w:t>Click or tap to enter a date.</w:t>
          </w:r>
        </w:p>
      </w:docPartBody>
    </w:docPart>
    <w:docPart>
      <w:docPartPr>
        <w:name w:val="BDAFE32B21D34FBC8100A9597C3CD79E"/>
        <w:category>
          <w:name w:val="General"/>
          <w:gallery w:val="placeholder"/>
        </w:category>
        <w:types>
          <w:type w:val="bbPlcHdr"/>
        </w:types>
        <w:behaviors>
          <w:behavior w:val="content"/>
        </w:behaviors>
        <w:guid w:val="{A3124EEA-1E89-4A1F-A3C2-A0A37F112D47}"/>
      </w:docPartPr>
      <w:docPartBody>
        <w:p w:rsidR="00000000" w:rsidRDefault="00144123" w:rsidP="00144123">
          <w:pPr>
            <w:pStyle w:val="BDAFE32B21D34FBC8100A9597C3CD79E"/>
          </w:pPr>
          <w:r w:rsidRPr="00957995">
            <w:rPr>
              <w:rStyle w:val="PlaceholderText"/>
            </w:rPr>
            <w:t>Click or tap to enter a date.</w:t>
          </w:r>
        </w:p>
      </w:docPartBody>
    </w:docPart>
    <w:docPart>
      <w:docPartPr>
        <w:name w:val="8BB9C87D8F8B4294870F45B07F41B9EB"/>
        <w:category>
          <w:name w:val="General"/>
          <w:gallery w:val="placeholder"/>
        </w:category>
        <w:types>
          <w:type w:val="bbPlcHdr"/>
        </w:types>
        <w:behaviors>
          <w:behavior w:val="content"/>
        </w:behaviors>
        <w:guid w:val="{7D618C87-71A7-4554-A544-B680662BBEE6}"/>
      </w:docPartPr>
      <w:docPartBody>
        <w:p w:rsidR="00000000" w:rsidRDefault="00144123" w:rsidP="00144123">
          <w:pPr>
            <w:pStyle w:val="8BB9C87D8F8B4294870F45B07F41B9EB"/>
          </w:pPr>
          <w:r w:rsidRPr="00957995">
            <w:rPr>
              <w:rStyle w:val="PlaceholderText"/>
            </w:rPr>
            <w:t>Click or tap to enter a date.</w:t>
          </w:r>
        </w:p>
      </w:docPartBody>
    </w:docPart>
    <w:docPart>
      <w:docPartPr>
        <w:name w:val="95AFDF244D3F43A6860C180A3A21F6D0"/>
        <w:category>
          <w:name w:val="General"/>
          <w:gallery w:val="placeholder"/>
        </w:category>
        <w:types>
          <w:type w:val="bbPlcHdr"/>
        </w:types>
        <w:behaviors>
          <w:behavior w:val="content"/>
        </w:behaviors>
        <w:guid w:val="{C4059149-3B7D-41DC-ABA2-A41159F445AC}"/>
      </w:docPartPr>
      <w:docPartBody>
        <w:p w:rsidR="00000000" w:rsidRDefault="00144123" w:rsidP="00144123">
          <w:pPr>
            <w:pStyle w:val="95AFDF244D3F43A6860C180A3A21F6D0"/>
          </w:pPr>
          <w:r w:rsidRPr="00957995">
            <w:rPr>
              <w:rStyle w:val="PlaceholderText"/>
            </w:rPr>
            <w:t>Click or tap to enter a date.</w:t>
          </w:r>
        </w:p>
      </w:docPartBody>
    </w:docPart>
    <w:docPart>
      <w:docPartPr>
        <w:name w:val="B1853B324C55402C8E8503EB5463D921"/>
        <w:category>
          <w:name w:val="General"/>
          <w:gallery w:val="placeholder"/>
        </w:category>
        <w:types>
          <w:type w:val="bbPlcHdr"/>
        </w:types>
        <w:behaviors>
          <w:behavior w:val="content"/>
        </w:behaviors>
        <w:guid w:val="{EACB35A0-76A3-4185-9CD0-A60BA9F5634D}"/>
      </w:docPartPr>
      <w:docPartBody>
        <w:p w:rsidR="00000000" w:rsidRDefault="00144123" w:rsidP="00144123">
          <w:pPr>
            <w:pStyle w:val="B1853B324C55402C8E8503EB5463D921"/>
          </w:pPr>
          <w:r w:rsidRPr="00957995">
            <w:rPr>
              <w:rStyle w:val="PlaceholderText"/>
            </w:rPr>
            <w:t>Click or tap to enter a date.</w:t>
          </w:r>
        </w:p>
      </w:docPartBody>
    </w:docPart>
    <w:docPart>
      <w:docPartPr>
        <w:name w:val="94A0195C86F34959AD76FF811B478755"/>
        <w:category>
          <w:name w:val="General"/>
          <w:gallery w:val="placeholder"/>
        </w:category>
        <w:types>
          <w:type w:val="bbPlcHdr"/>
        </w:types>
        <w:behaviors>
          <w:behavior w:val="content"/>
        </w:behaviors>
        <w:guid w:val="{DBBCD074-F593-48B6-AE1B-181621F779A5}"/>
      </w:docPartPr>
      <w:docPartBody>
        <w:p w:rsidR="00000000" w:rsidRDefault="00144123" w:rsidP="00144123">
          <w:pPr>
            <w:pStyle w:val="94A0195C86F34959AD76FF811B478755"/>
          </w:pPr>
          <w:r w:rsidRPr="00957995">
            <w:rPr>
              <w:rStyle w:val="PlaceholderText"/>
            </w:rPr>
            <w:t>Click or tap to enter a date.</w:t>
          </w:r>
        </w:p>
      </w:docPartBody>
    </w:docPart>
    <w:docPart>
      <w:docPartPr>
        <w:name w:val="B0D398A7D99747D48E32AF3BDABB76A6"/>
        <w:category>
          <w:name w:val="General"/>
          <w:gallery w:val="placeholder"/>
        </w:category>
        <w:types>
          <w:type w:val="bbPlcHdr"/>
        </w:types>
        <w:behaviors>
          <w:behavior w:val="content"/>
        </w:behaviors>
        <w:guid w:val="{E5569B2D-E14B-4796-A25A-CD36AA170ABE}"/>
      </w:docPartPr>
      <w:docPartBody>
        <w:p w:rsidR="00000000" w:rsidRDefault="00144123" w:rsidP="00144123">
          <w:pPr>
            <w:pStyle w:val="B0D398A7D99747D48E32AF3BDABB76A6"/>
          </w:pPr>
          <w:r w:rsidRPr="00957995">
            <w:rPr>
              <w:rStyle w:val="PlaceholderText"/>
            </w:rPr>
            <w:t>Click or tap to enter a date.</w:t>
          </w:r>
        </w:p>
      </w:docPartBody>
    </w:docPart>
    <w:docPart>
      <w:docPartPr>
        <w:name w:val="F905A73D906D47E39556A4E9B675A9EC"/>
        <w:category>
          <w:name w:val="General"/>
          <w:gallery w:val="placeholder"/>
        </w:category>
        <w:types>
          <w:type w:val="bbPlcHdr"/>
        </w:types>
        <w:behaviors>
          <w:behavior w:val="content"/>
        </w:behaviors>
        <w:guid w:val="{A07082A7-7671-431C-8D12-E2E74EABEC4A}"/>
      </w:docPartPr>
      <w:docPartBody>
        <w:p w:rsidR="00000000" w:rsidRDefault="00144123" w:rsidP="00144123">
          <w:pPr>
            <w:pStyle w:val="F905A73D906D47E39556A4E9B675A9EC"/>
          </w:pPr>
          <w:r w:rsidRPr="00957995">
            <w:rPr>
              <w:rStyle w:val="PlaceholderText"/>
            </w:rPr>
            <w:t>Click or tap to enter a date.</w:t>
          </w:r>
        </w:p>
      </w:docPartBody>
    </w:docPart>
    <w:docPart>
      <w:docPartPr>
        <w:name w:val="8BC94A977F2941858ACE04843E7EBB34"/>
        <w:category>
          <w:name w:val="General"/>
          <w:gallery w:val="placeholder"/>
        </w:category>
        <w:types>
          <w:type w:val="bbPlcHdr"/>
        </w:types>
        <w:behaviors>
          <w:behavior w:val="content"/>
        </w:behaviors>
        <w:guid w:val="{89EA5215-B6C3-4384-B3DD-A46F4E250BC0}"/>
      </w:docPartPr>
      <w:docPartBody>
        <w:p w:rsidR="00000000" w:rsidRDefault="00144123" w:rsidP="00144123">
          <w:pPr>
            <w:pStyle w:val="8BC94A977F2941858ACE04843E7EBB34"/>
          </w:pPr>
          <w:r w:rsidRPr="00957995">
            <w:rPr>
              <w:rStyle w:val="PlaceholderText"/>
            </w:rPr>
            <w:t>Click or tap to enter a date.</w:t>
          </w:r>
        </w:p>
      </w:docPartBody>
    </w:docPart>
    <w:docPart>
      <w:docPartPr>
        <w:name w:val="3DA3C7A474CE457EB056029F778F12A9"/>
        <w:category>
          <w:name w:val="General"/>
          <w:gallery w:val="placeholder"/>
        </w:category>
        <w:types>
          <w:type w:val="bbPlcHdr"/>
        </w:types>
        <w:behaviors>
          <w:behavior w:val="content"/>
        </w:behaviors>
        <w:guid w:val="{4912C57F-8F54-4AFB-8FBD-E5B9A70F5591}"/>
      </w:docPartPr>
      <w:docPartBody>
        <w:p w:rsidR="00000000" w:rsidRDefault="00144123" w:rsidP="00144123">
          <w:pPr>
            <w:pStyle w:val="3DA3C7A474CE457EB056029F778F12A9"/>
          </w:pPr>
          <w:r w:rsidRPr="00957995">
            <w:rPr>
              <w:rStyle w:val="PlaceholderText"/>
            </w:rPr>
            <w:t>Click or tap to enter a date.</w:t>
          </w:r>
        </w:p>
      </w:docPartBody>
    </w:docPart>
    <w:docPart>
      <w:docPartPr>
        <w:name w:val="6F423A95EEEE45F4B5D93D33586130D7"/>
        <w:category>
          <w:name w:val="General"/>
          <w:gallery w:val="placeholder"/>
        </w:category>
        <w:types>
          <w:type w:val="bbPlcHdr"/>
        </w:types>
        <w:behaviors>
          <w:behavior w:val="content"/>
        </w:behaviors>
        <w:guid w:val="{48C7D582-6931-4CC2-84A0-C43F972D2951}"/>
      </w:docPartPr>
      <w:docPartBody>
        <w:p w:rsidR="00000000" w:rsidRDefault="00144123" w:rsidP="00144123">
          <w:pPr>
            <w:pStyle w:val="6F423A95EEEE45F4B5D93D33586130D7"/>
          </w:pPr>
          <w:r w:rsidRPr="00957995">
            <w:rPr>
              <w:rStyle w:val="PlaceholderText"/>
            </w:rPr>
            <w:t>Click or tap to enter a date.</w:t>
          </w:r>
        </w:p>
      </w:docPartBody>
    </w:docPart>
    <w:docPart>
      <w:docPartPr>
        <w:name w:val="F9016328832A4E189F3398CAE2174A41"/>
        <w:category>
          <w:name w:val="General"/>
          <w:gallery w:val="placeholder"/>
        </w:category>
        <w:types>
          <w:type w:val="bbPlcHdr"/>
        </w:types>
        <w:behaviors>
          <w:behavior w:val="content"/>
        </w:behaviors>
        <w:guid w:val="{807ED61E-25C9-4B78-B673-16B7A4066FFD}"/>
      </w:docPartPr>
      <w:docPartBody>
        <w:p w:rsidR="00000000" w:rsidRDefault="00144123" w:rsidP="00144123">
          <w:pPr>
            <w:pStyle w:val="F9016328832A4E189F3398CAE2174A41"/>
          </w:pPr>
          <w:r w:rsidRPr="00957995">
            <w:rPr>
              <w:rStyle w:val="PlaceholderText"/>
            </w:rPr>
            <w:t>Click or tap to enter a date.</w:t>
          </w:r>
        </w:p>
      </w:docPartBody>
    </w:docPart>
    <w:docPart>
      <w:docPartPr>
        <w:name w:val="F63A3758D64D497F85CA703F4B963ECA"/>
        <w:category>
          <w:name w:val="General"/>
          <w:gallery w:val="placeholder"/>
        </w:category>
        <w:types>
          <w:type w:val="bbPlcHdr"/>
        </w:types>
        <w:behaviors>
          <w:behavior w:val="content"/>
        </w:behaviors>
        <w:guid w:val="{1D27EF23-4FB8-426D-81E0-357BCC891676}"/>
      </w:docPartPr>
      <w:docPartBody>
        <w:p w:rsidR="00000000" w:rsidRDefault="00144123" w:rsidP="00144123">
          <w:pPr>
            <w:pStyle w:val="F63A3758D64D497F85CA703F4B963ECA"/>
          </w:pPr>
          <w:r w:rsidRPr="00957995">
            <w:rPr>
              <w:rStyle w:val="PlaceholderText"/>
            </w:rPr>
            <w:t>Click or tap to enter a date.</w:t>
          </w:r>
        </w:p>
      </w:docPartBody>
    </w:docPart>
    <w:docPart>
      <w:docPartPr>
        <w:name w:val="09913E134D6543169DBBEBB795C54D66"/>
        <w:category>
          <w:name w:val="General"/>
          <w:gallery w:val="placeholder"/>
        </w:category>
        <w:types>
          <w:type w:val="bbPlcHdr"/>
        </w:types>
        <w:behaviors>
          <w:behavior w:val="content"/>
        </w:behaviors>
        <w:guid w:val="{B0B9A74D-42BE-48AB-970E-4ED8ADF5C924}"/>
      </w:docPartPr>
      <w:docPartBody>
        <w:p w:rsidR="00000000" w:rsidRDefault="00144123" w:rsidP="00144123">
          <w:pPr>
            <w:pStyle w:val="09913E134D6543169DBBEBB795C54D66"/>
          </w:pPr>
          <w:r w:rsidRPr="00957995">
            <w:rPr>
              <w:rStyle w:val="PlaceholderText"/>
            </w:rPr>
            <w:t>Click or tap to enter a date.</w:t>
          </w:r>
        </w:p>
      </w:docPartBody>
    </w:docPart>
    <w:docPart>
      <w:docPartPr>
        <w:name w:val="4D5A47DB8D5F4BF09CD366B511B3B79F"/>
        <w:category>
          <w:name w:val="General"/>
          <w:gallery w:val="placeholder"/>
        </w:category>
        <w:types>
          <w:type w:val="bbPlcHdr"/>
        </w:types>
        <w:behaviors>
          <w:behavior w:val="content"/>
        </w:behaviors>
        <w:guid w:val="{48FCFDDE-AC9B-46B1-BCB2-A0625D2F3133}"/>
      </w:docPartPr>
      <w:docPartBody>
        <w:p w:rsidR="00000000" w:rsidRDefault="00144123" w:rsidP="00144123">
          <w:pPr>
            <w:pStyle w:val="4D5A47DB8D5F4BF09CD366B511B3B79F"/>
          </w:pPr>
          <w:r w:rsidRPr="00957995">
            <w:rPr>
              <w:rStyle w:val="PlaceholderText"/>
            </w:rPr>
            <w:t>Click or tap to enter a date.</w:t>
          </w:r>
        </w:p>
      </w:docPartBody>
    </w:docPart>
    <w:docPart>
      <w:docPartPr>
        <w:name w:val="E3DA07189AE0405097ED19B0251ED8E0"/>
        <w:category>
          <w:name w:val="General"/>
          <w:gallery w:val="placeholder"/>
        </w:category>
        <w:types>
          <w:type w:val="bbPlcHdr"/>
        </w:types>
        <w:behaviors>
          <w:behavior w:val="content"/>
        </w:behaviors>
        <w:guid w:val="{BF1FBC4D-1754-4192-AB8D-31BCEF65B89B}"/>
      </w:docPartPr>
      <w:docPartBody>
        <w:p w:rsidR="00000000" w:rsidRDefault="00144123" w:rsidP="00144123">
          <w:pPr>
            <w:pStyle w:val="E3DA07189AE0405097ED19B0251ED8E0"/>
          </w:pPr>
          <w:r w:rsidRPr="00957995">
            <w:rPr>
              <w:rStyle w:val="PlaceholderText"/>
            </w:rPr>
            <w:t>Click or tap to enter a date.</w:t>
          </w:r>
        </w:p>
      </w:docPartBody>
    </w:docPart>
    <w:docPart>
      <w:docPartPr>
        <w:name w:val="67DBDB789BE84F7FA11C8E7097D31621"/>
        <w:category>
          <w:name w:val="General"/>
          <w:gallery w:val="placeholder"/>
        </w:category>
        <w:types>
          <w:type w:val="bbPlcHdr"/>
        </w:types>
        <w:behaviors>
          <w:behavior w:val="content"/>
        </w:behaviors>
        <w:guid w:val="{B4F4E218-938B-4A88-89A0-F9D30E8AAA80}"/>
      </w:docPartPr>
      <w:docPartBody>
        <w:p w:rsidR="00000000" w:rsidRDefault="00144123" w:rsidP="00144123">
          <w:pPr>
            <w:pStyle w:val="67DBDB789BE84F7FA11C8E7097D31621"/>
          </w:pPr>
          <w:r w:rsidRPr="00957995">
            <w:rPr>
              <w:rStyle w:val="PlaceholderText"/>
            </w:rPr>
            <w:t>Click or tap to enter a date.</w:t>
          </w:r>
        </w:p>
      </w:docPartBody>
    </w:docPart>
    <w:docPart>
      <w:docPartPr>
        <w:name w:val="9B90DEA6A7E94CF1A08450F04615FD6B"/>
        <w:category>
          <w:name w:val="General"/>
          <w:gallery w:val="placeholder"/>
        </w:category>
        <w:types>
          <w:type w:val="bbPlcHdr"/>
        </w:types>
        <w:behaviors>
          <w:behavior w:val="content"/>
        </w:behaviors>
        <w:guid w:val="{48FB26D6-E3FD-44D8-8365-D76445CEA4C2}"/>
      </w:docPartPr>
      <w:docPartBody>
        <w:p w:rsidR="00000000" w:rsidRDefault="00144123" w:rsidP="00144123">
          <w:pPr>
            <w:pStyle w:val="9B90DEA6A7E94CF1A08450F04615FD6B"/>
          </w:pPr>
          <w:r w:rsidRPr="00957995">
            <w:rPr>
              <w:rStyle w:val="PlaceholderText"/>
            </w:rPr>
            <w:t>Click or tap to enter a date.</w:t>
          </w:r>
        </w:p>
      </w:docPartBody>
    </w:docPart>
    <w:docPart>
      <w:docPartPr>
        <w:name w:val="2A28B86A25CF4BCB8EE732D27887F116"/>
        <w:category>
          <w:name w:val="General"/>
          <w:gallery w:val="placeholder"/>
        </w:category>
        <w:types>
          <w:type w:val="bbPlcHdr"/>
        </w:types>
        <w:behaviors>
          <w:behavior w:val="content"/>
        </w:behaviors>
        <w:guid w:val="{CD091798-B33C-474E-A6D0-705EE266DD10}"/>
      </w:docPartPr>
      <w:docPartBody>
        <w:p w:rsidR="00000000" w:rsidRDefault="00144123" w:rsidP="00144123">
          <w:pPr>
            <w:pStyle w:val="2A28B86A25CF4BCB8EE732D27887F116"/>
          </w:pPr>
          <w:r w:rsidRPr="00957995">
            <w:rPr>
              <w:rStyle w:val="PlaceholderText"/>
            </w:rPr>
            <w:t>Click or tap to enter a date.</w:t>
          </w:r>
        </w:p>
      </w:docPartBody>
    </w:docPart>
    <w:docPart>
      <w:docPartPr>
        <w:name w:val="2F1F520F51064C4AAF45330B1825FBE7"/>
        <w:category>
          <w:name w:val="General"/>
          <w:gallery w:val="placeholder"/>
        </w:category>
        <w:types>
          <w:type w:val="bbPlcHdr"/>
        </w:types>
        <w:behaviors>
          <w:behavior w:val="content"/>
        </w:behaviors>
        <w:guid w:val="{A303215C-D594-4880-922F-015591A8628F}"/>
      </w:docPartPr>
      <w:docPartBody>
        <w:p w:rsidR="00000000" w:rsidRDefault="00144123" w:rsidP="00144123">
          <w:pPr>
            <w:pStyle w:val="2F1F520F51064C4AAF45330B1825FBE7"/>
          </w:pPr>
          <w:r w:rsidRPr="00957995">
            <w:rPr>
              <w:rStyle w:val="PlaceholderText"/>
            </w:rPr>
            <w:t>Click or tap to enter a date.</w:t>
          </w:r>
        </w:p>
      </w:docPartBody>
    </w:docPart>
    <w:docPart>
      <w:docPartPr>
        <w:name w:val="AE8395466C054E9BBC24638ABBF10FFE"/>
        <w:category>
          <w:name w:val="General"/>
          <w:gallery w:val="placeholder"/>
        </w:category>
        <w:types>
          <w:type w:val="bbPlcHdr"/>
        </w:types>
        <w:behaviors>
          <w:behavior w:val="content"/>
        </w:behaviors>
        <w:guid w:val="{856E012E-D996-479C-8966-68FAA9CE469B}"/>
      </w:docPartPr>
      <w:docPartBody>
        <w:p w:rsidR="00000000" w:rsidRDefault="00144123" w:rsidP="00144123">
          <w:pPr>
            <w:pStyle w:val="AE8395466C054E9BBC24638ABBF10FFE"/>
          </w:pPr>
          <w:r w:rsidRPr="00957995">
            <w:rPr>
              <w:rStyle w:val="PlaceholderText"/>
            </w:rPr>
            <w:t>Click or tap to enter a date.</w:t>
          </w:r>
        </w:p>
      </w:docPartBody>
    </w:docPart>
    <w:docPart>
      <w:docPartPr>
        <w:name w:val="ACEEA2EA95524765A6A65CE30071EBB3"/>
        <w:category>
          <w:name w:val="General"/>
          <w:gallery w:val="placeholder"/>
        </w:category>
        <w:types>
          <w:type w:val="bbPlcHdr"/>
        </w:types>
        <w:behaviors>
          <w:behavior w:val="content"/>
        </w:behaviors>
        <w:guid w:val="{02CCACEA-2874-4A7E-A145-08FA1B63E5F5}"/>
      </w:docPartPr>
      <w:docPartBody>
        <w:p w:rsidR="00000000" w:rsidRDefault="00144123" w:rsidP="00144123">
          <w:pPr>
            <w:pStyle w:val="ACEEA2EA95524765A6A65CE30071EBB3"/>
          </w:pPr>
          <w:r w:rsidRPr="00957995">
            <w:rPr>
              <w:rStyle w:val="PlaceholderText"/>
            </w:rPr>
            <w:t>Click or tap to enter a date.</w:t>
          </w:r>
        </w:p>
      </w:docPartBody>
    </w:docPart>
    <w:docPart>
      <w:docPartPr>
        <w:name w:val="20FF772166F548ABBEF0CFBF33DF9B5F"/>
        <w:category>
          <w:name w:val="General"/>
          <w:gallery w:val="placeholder"/>
        </w:category>
        <w:types>
          <w:type w:val="bbPlcHdr"/>
        </w:types>
        <w:behaviors>
          <w:behavior w:val="content"/>
        </w:behaviors>
        <w:guid w:val="{21C67245-CED5-4D53-9AA1-76CA6C7F9BEB}"/>
      </w:docPartPr>
      <w:docPartBody>
        <w:p w:rsidR="00000000" w:rsidRDefault="00144123" w:rsidP="00144123">
          <w:pPr>
            <w:pStyle w:val="20FF772166F548ABBEF0CFBF33DF9B5F"/>
          </w:pPr>
          <w:r w:rsidRPr="00957995">
            <w:rPr>
              <w:rStyle w:val="PlaceholderText"/>
            </w:rPr>
            <w:t>Click or tap to enter a date.</w:t>
          </w:r>
        </w:p>
      </w:docPartBody>
    </w:docPart>
    <w:docPart>
      <w:docPartPr>
        <w:name w:val="79B9068547274C7F97A79DBF8F4DC8C5"/>
        <w:category>
          <w:name w:val="General"/>
          <w:gallery w:val="placeholder"/>
        </w:category>
        <w:types>
          <w:type w:val="bbPlcHdr"/>
        </w:types>
        <w:behaviors>
          <w:behavior w:val="content"/>
        </w:behaviors>
        <w:guid w:val="{C37D1C11-F7E5-42E7-8BF1-92EFBD713963}"/>
      </w:docPartPr>
      <w:docPartBody>
        <w:p w:rsidR="00000000" w:rsidRDefault="00144123" w:rsidP="00144123">
          <w:pPr>
            <w:pStyle w:val="79B9068547274C7F97A79DBF8F4DC8C5"/>
          </w:pPr>
          <w:r w:rsidRPr="00957995">
            <w:rPr>
              <w:rStyle w:val="PlaceholderText"/>
            </w:rPr>
            <w:t>Click or tap to enter a date.</w:t>
          </w:r>
        </w:p>
      </w:docPartBody>
    </w:docPart>
    <w:docPart>
      <w:docPartPr>
        <w:name w:val="EC1FF592748D42C8B2F5DFE812CF1247"/>
        <w:category>
          <w:name w:val="General"/>
          <w:gallery w:val="placeholder"/>
        </w:category>
        <w:types>
          <w:type w:val="bbPlcHdr"/>
        </w:types>
        <w:behaviors>
          <w:behavior w:val="content"/>
        </w:behaviors>
        <w:guid w:val="{33832D57-7E70-44A2-868F-B99FD7010DC8}"/>
      </w:docPartPr>
      <w:docPartBody>
        <w:p w:rsidR="00000000" w:rsidRDefault="00144123" w:rsidP="00144123">
          <w:pPr>
            <w:pStyle w:val="EC1FF592748D42C8B2F5DFE812CF1247"/>
          </w:pPr>
          <w:r w:rsidRPr="00957995">
            <w:rPr>
              <w:rStyle w:val="PlaceholderText"/>
            </w:rPr>
            <w:t>Click or tap to enter a date.</w:t>
          </w:r>
        </w:p>
      </w:docPartBody>
    </w:docPart>
    <w:docPart>
      <w:docPartPr>
        <w:name w:val="6B6B104C909E48F98799E440AC467A8C"/>
        <w:category>
          <w:name w:val="General"/>
          <w:gallery w:val="placeholder"/>
        </w:category>
        <w:types>
          <w:type w:val="bbPlcHdr"/>
        </w:types>
        <w:behaviors>
          <w:behavior w:val="content"/>
        </w:behaviors>
        <w:guid w:val="{BC7E79B2-8F42-4351-BC20-B8C37D733BE4}"/>
      </w:docPartPr>
      <w:docPartBody>
        <w:p w:rsidR="00000000" w:rsidRDefault="00144123" w:rsidP="00144123">
          <w:pPr>
            <w:pStyle w:val="6B6B104C909E48F98799E440AC467A8C"/>
          </w:pPr>
          <w:r w:rsidRPr="00957995">
            <w:rPr>
              <w:rStyle w:val="PlaceholderText"/>
            </w:rPr>
            <w:t>Click or tap to enter a date.</w:t>
          </w:r>
        </w:p>
      </w:docPartBody>
    </w:docPart>
    <w:docPart>
      <w:docPartPr>
        <w:name w:val="C7B13EE2465046678F846D173B7B526E"/>
        <w:category>
          <w:name w:val="General"/>
          <w:gallery w:val="placeholder"/>
        </w:category>
        <w:types>
          <w:type w:val="bbPlcHdr"/>
        </w:types>
        <w:behaviors>
          <w:behavior w:val="content"/>
        </w:behaviors>
        <w:guid w:val="{84396ADE-07A9-45C0-8988-55A801507C85}"/>
      </w:docPartPr>
      <w:docPartBody>
        <w:p w:rsidR="00000000" w:rsidRDefault="00144123" w:rsidP="00144123">
          <w:pPr>
            <w:pStyle w:val="C7B13EE2465046678F846D173B7B526E"/>
          </w:pPr>
          <w:r w:rsidRPr="00957995">
            <w:rPr>
              <w:rStyle w:val="PlaceholderText"/>
            </w:rPr>
            <w:t>Click or tap to enter a date.</w:t>
          </w:r>
        </w:p>
      </w:docPartBody>
    </w:docPart>
    <w:docPart>
      <w:docPartPr>
        <w:name w:val="8F2C19EF926E470EAC5297EB0B0EE647"/>
        <w:category>
          <w:name w:val="General"/>
          <w:gallery w:val="placeholder"/>
        </w:category>
        <w:types>
          <w:type w:val="bbPlcHdr"/>
        </w:types>
        <w:behaviors>
          <w:behavior w:val="content"/>
        </w:behaviors>
        <w:guid w:val="{8BE911A0-B56D-4446-9CDC-7C80D78BD0DA}"/>
      </w:docPartPr>
      <w:docPartBody>
        <w:p w:rsidR="00000000" w:rsidRDefault="00144123" w:rsidP="00144123">
          <w:pPr>
            <w:pStyle w:val="8F2C19EF926E470EAC5297EB0B0EE647"/>
          </w:pPr>
          <w:r w:rsidRPr="00957995">
            <w:rPr>
              <w:rStyle w:val="PlaceholderText"/>
            </w:rPr>
            <w:t>Click or tap to enter a date.</w:t>
          </w:r>
        </w:p>
      </w:docPartBody>
    </w:docPart>
    <w:docPart>
      <w:docPartPr>
        <w:name w:val="DAE9866F03224AB7A1430D7B9CE0B1E5"/>
        <w:category>
          <w:name w:val="General"/>
          <w:gallery w:val="placeholder"/>
        </w:category>
        <w:types>
          <w:type w:val="bbPlcHdr"/>
        </w:types>
        <w:behaviors>
          <w:behavior w:val="content"/>
        </w:behaviors>
        <w:guid w:val="{03809B26-C5DA-4B38-9B2F-C03CA73A6581}"/>
      </w:docPartPr>
      <w:docPartBody>
        <w:p w:rsidR="00000000" w:rsidRDefault="00144123" w:rsidP="00144123">
          <w:pPr>
            <w:pStyle w:val="DAE9866F03224AB7A1430D7B9CE0B1E5"/>
          </w:pPr>
          <w:r w:rsidRPr="00957995">
            <w:rPr>
              <w:rStyle w:val="PlaceholderText"/>
            </w:rPr>
            <w:t>Click or tap to enter a date.</w:t>
          </w:r>
        </w:p>
      </w:docPartBody>
    </w:docPart>
    <w:docPart>
      <w:docPartPr>
        <w:name w:val="25CC44C34BC9481A87C207B0BA7CEC73"/>
        <w:category>
          <w:name w:val="General"/>
          <w:gallery w:val="placeholder"/>
        </w:category>
        <w:types>
          <w:type w:val="bbPlcHdr"/>
        </w:types>
        <w:behaviors>
          <w:behavior w:val="content"/>
        </w:behaviors>
        <w:guid w:val="{18783F3E-0914-4463-BC01-EAF5FF49F088}"/>
      </w:docPartPr>
      <w:docPartBody>
        <w:p w:rsidR="00000000" w:rsidRDefault="00144123" w:rsidP="00144123">
          <w:pPr>
            <w:pStyle w:val="25CC44C34BC9481A87C207B0BA7CEC73"/>
          </w:pPr>
          <w:r w:rsidRPr="00957995">
            <w:rPr>
              <w:rStyle w:val="PlaceholderText"/>
            </w:rPr>
            <w:t>Click or tap to enter a date.</w:t>
          </w:r>
        </w:p>
      </w:docPartBody>
    </w:docPart>
    <w:docPart>
      <w:docPartPr>
        <w:name w:val="34FD1F68DDF54E5D86CD8BBDD0B39359"/>
        <w:category>
          <w:name w:val="General"/>
          <w:gallery w:val="placeholder"/>
        </w:category>
        <w:types>
          <w:type w:val="bbPlcHdr"/>
        </w:types>
        <w:behaviors>
          <w:behavior w:val="content"/>
        </w:behaviors>
        <w:guid w:val="{DBDC8A64-089B-42E3-A213-C21CB634CDB8}"/>
      </w:docPartPr>
      <w:docPartBody>
        <w:p w:rsidR="00000000" w:rsidRDefault="00144123" w:rsidP="00144123">
          <w:pPr>
            <w:pStyle w:val="34FD1F68DDF54E5D86CD8BBDD0B39359"/>
          </w:pPr>
          <w:r w:rsidRPr="00957995">
            <w:rPr>
              <w:rStyle w:val="PlaceholderText"/>
            </w:rPr>
            <w:t>Click or tap to enter a date.</w:t>
          </w:r>
        </w:p>
      </w:docPartBody>
    </w:docPart>
    <w:docPart>
      <w:docPartPr>
        <w:name w:val="7B6B9F94E72B463897FD2BCF443C9783"/>
        <w:category>
          <w:name w:val="General"/>
          <w:gallery w:val="placeholder"/>
        </w:category>
        <w:types>
          <w:type w:val="bbPlcHdr"/>
        </w:types>
        <w:behaviors>
          <w:behavior w:val="content"/>
        </w:behaviors>
        <w:guid w:val="{8A32B14F-04A9-47BF-A63B-7D3C13D28BF4}"/>
      </w:docPartPr>
      <w:docPartBody>
        <w:p w:rsidR="00000000" w:rsidRDefault="00144123" w:rsidP="00144123">
          <w:pPr>
            <w:pStyle w:val="7B6B9F94E72B463897FD2BCF443C9783"/>
          </w:pPr>
          <w:r w:rsidRPr="00957995">
            <w:rPr>
              <w:rStyle w:val="PlaceholderText"/>
            </w:rPr>
            <w:t>Click or tap to enter a date.</w:t>
          </w:r>
        </w:p>
      </w:docPartBody>
    </w:docPart>
    <w:docPart>
      <w:docPartPr>
        <w:name w:val="549AA406A42E4F69942D668D387F1C37"/>
        <w:category>
          <w:name w:val="General"/>
          <w:gallery w:val="placeholder"/>
        </w:category>
        <w:types>
          <w:type w:val="bbPlcHdr"/>
        </w:types>
        <w:behaviors>
          <w:behavior w:val="content"/>
        </w:behaviors>
        <w:guid w:val="{B2E8BC0B-9DF8-409E-80F8-3611C4FAC379}"/>
      </w:docPartPr>
      <w:docPartBody>
        <w:p w:rsidR="00000000" w:rsidRDefault="00144123" w:rsidP="00144123">
          <w:pPr>
            <w:pStyle w:val="549AA406A42E4F69942D668D387F1C37"/>
          </w:pPr>
          <w:r w:rsidRPr="00957995">
            <w:rPr>
              <w:rStyle w:val="PlaceholderText"/>
            </w:rPr>
            <w:t>Click or tap to enter a date.</w:t>
          </w:r>
        </w:p>
      </w:docPartBody>
    </w:docPart>
    <w:docPart>
      <w:docPartPr>
        <w:name w:val="DA193B66BB1448C987276CC96C23616A"/>
        <w:category>
          <w:name w:val="General"/>
          <w:gallery w:val="placeholder"/>
        </w:category>
        <w:types>
          <w:type w:val="bbPlcHdr"/>
        </w:types>
        <w:behaviors>
          <w:behavior w:val="content"/>
        </w:behaviors>
        <w:guid w:val="{0AAE51F4-B291-48AA-BAB3-55BA8D0F5666}"/>
      </w:docPartPr>
      <w:docPartBody>
        <w:p w:rsidR="00000000" w:rsidRDefault="00144123" w:rsidP="00144123">
          <w:pPr>
            <w:pStyle w:val="DA193B66BB1448C987276CC96C23616A"/>
          </w:pPr>
          <w:r w:rsidRPr="00957995">
            <w:rPr>
              <w:rStyle w:val="PlaceholderText"/>
            </w:rPr>
            <w:t>Click or tap to enter a date.</w:t>
          </w:r>
        </w:p>
      </w:docPartBody>
    </w:docPart>
    <w:docPart>
      <w:docPartPr>
        <w:name w:val="CF41FB6BE0C8402492FCE7A0DEC8BDF1"/>
        <w:category>
          <w:name w:val="General"/>
          <w:gallery w:val="placeholder"/>
        </w:category>
        <w:types>
          <w:type w:val="bbPlcHdr"/>
        </w:types>
        <w:behaviors>
          <w:behavior w:val="content"/>
        </w:behaviors>
        <w:guid w:val="{60188985-19A7-4384-9EF7-9955B17F1D1C}"/>
      </w:docPartPr>
      <w:docPartBody>
        <w:p w:rsidR="00000000" w:rsidRDefault="00144123" w:rsidP="00144123">
          <w:pPr>
            <w:pStyle w:val="CF41FB6BE0C8402492FCE7A0DEC8BDF1"/>
          </w:pPr>
          <w:r w:rsidRPr="00957995">
            <w:rPr>
              <w:rStyle w:val="PlaceholderText"/>
            </w:rPr>
            <w:t>Click or tap to enter a date.</w:t>
          </w:r>
        </w:p>
      </w:docPartBody>
    </w:docPart>
    <w:docPart>
      <w:docPartPr>
        <w:name w:val="D695BB6311944788B4EB40A2B2137E9A"/>
        <w:category>
          <w:name w:val="General"/>
          <w:gallery w:val="placeholder"/>
        </w:category>
        <w:types>
          <w:type w:val="bbPlcHdr"/>
        </w:types>
        <w:behaviors>
          <w:behavior w:val="content"/>
        </w:behaviors>
        <w:guid w:val="{870102DA-7717-4AB4-BBCC-8734BE5CD060}"/>
      </w:docPartPr>
      <w:docPartBody>
        <w:p w:rsidR="00000000" w:rsidRDefault="00144123" w:rsidP="00144123">
          <w:pPr>
            <w:pStyle w:val="D695BB6311944788B4EB40A2B2137E9A"/>
          </w:pPr>
          <w:r w:rsidRPr="00957995">
            <w:rPr>
              <w:rStyle w:val="PlaceholderText"/>
            </w:rPr>
            <w:t>Click or tap to enter a date.</w:t>
          </w:r>
        </w:p>
      </w:docPartBody>
    </w:docPart>
    <w:docPart>
      <w:docPartPr>
        <w:name w:val="45E73990B47B41DE9DE8F46C98734E6A"/>
        <w:category>
          <w:name w:val="General"/>
          <w:gallery w:val="placeholder"/>
        </w:category>
        <w:types>
          <w:type w:val="bbPlcHdr"/>
        </w:types>
        <w:behaviors>
          <w:behavior w:val="content"/>
        </w:behaviors>
        <w:guid w:val="{05C160ED-C82A-4B20-8E58-7122F41CE624}"/>
      </w:docPartPr>
      <w:docPartBody>
        <w:p w:rsidR="00000000" w:rsidRDefault="00144123" w:rsidP="00144123">
          <w:pPr>
            <w:pStyle w:val="45E73990B47B41DE9DE8F46C98734E6A"/>
          </w:pPr>
          <w:r w:rsidRPr="00957995">
            <w:rPr>
              <w:rStyle w:val="PlaceholderText"/>
            </w:rPr>
            <w:t>Click or tap to enter a date.</w:t>
          </w:r>
        </w:p>
      </w:docPartBody>
    </w:docPart>
    <w:docPart>
      <w:docPartPr>
        <w:name w:val="DA1178D2FB304A268B29C47E786A15F6"/>
        <w:category>
          <w:name w:val="General"/>
          <w:gallery w:val="placeholder"/>
        </w:category>
        <w:types>
          <w:type w:val="bbPlcHdr"/>
        </w:types>
        <w:behaviors>
          <w:behavior w:val="content"/>
        </w:behaviors>
        <w:guid w:val="{989489FF-3D27-4CEC-A027-9BA060384BB2}"/>
      </w:docPartPr>
      <w:docPartBody>
        <w:p w:rsidR="00000000" w:rsidRDefault="00144123" w:rsidP="00144123">
          <w:pPr>
            <w:pStyle w:val="DA1178D2FB304A268B29C47E786A15F6"/>
          </w:pPr>
          <w:r w:rsidRPr="00957995">
            <w:rPr>
              <w:rStyle w:val="PlaceholderText"/>
            </w:rPr>
            <w:t>Click or tap to enter a date.</w:t>
          </w:r>
        </w:p>
      </w:docPartBody>
    </w:docPart>
    <w:docPart>
      <w:docPartPr>
        <w:name w:val="8BE31C58F1AB4A10875F309AB7DC8EC8"/>
        <w:category>
          <w:name w:val="General"/>
          <w:gallery w:val="placeholder"/>
        </w:category>
        <w:types>
          <w:type w:val="bbPlcHdr"/>
        </w:types>
        <w:behaviors>
          <w:behavior w:val="content"/>
        </w:behaviors>
        <w:guid w:val="{C390C4AA-0D12-44A3-92AD-A88EFA78220D}"/>
      </w:docPartPr>
      <w:docPartBody>
        <w:p w:rsidR="00000000" w:rsidRDefault="00144123" w:rsidP="00144123">
          <w:pPr>
            <w:pStyle w:val="8BE31C58F1AB4A10875F309AB7DC8EC8"/>
          </w:pPr>
          <w:r w:rsidRPr="00957995">
            <w:rPr>
              <w:rStyle w:val="PlaceholderText"/>
            </w:rPr>
            <w:t>Click or tap to enter a date.</w:t>
          </w:r>
        </w:p>
      </w:docPartBody>
    </w:docPart>
    <w:docPart>
      <w:docPartPr>
        <w:name w:val="F15931F0F8B7432BB5ADE1D61E46754E"/>
        <w:category>
          <w:name w:val="General"/>
          <w:gallery w:val="placeholder"/>
        </w:category>
        <w:types>
          <w:type w:val="bbPlcHdr"/>
        </w:types>
        <w:behaviors>
          <w:behavior w:val="content"/>
        </w:behaviors>
        <w:guid w:val="{FFFEFFB7-B4FF-4BCF-8DCA-EFF8C732281C}"/>
      </w:docPartPr>
      <w:docPartBody>
        <w:p w:rsidR="00000000" w:rsidRDefault="00144123" w:rsidP="00144123">
          <w:pPr>
            <w:pStyle w:val="F15931F0F8B7432BB5ADE1D61E46754E"/>
          </w:pPr>
          <w:r w:rsidRPr="00957995">
            <w:rPr>
              <w:rStyle w:val="PlaceholderText"/>
            </w:rPr>
            <w:t>Click or tap to enter a date.</w:t>
          </w:r>
        </w:p>
      </w:docPartBody>
    </w:docPart>
    <w:docPart>
      <w:docPartPr>
        <w:name w:val="3026954086FA41CE9C180A34E33EEA08"/>
        <w:category>
          <w:name w:val="General"/>
          <w:gallery w:val="placeholder"/>
        </w:category>
        <w:types>
          <w:type w:val="bbPlcHdr"/>
        </w:types>
        <w:behaviors>
          <w:behavior w:val="content"/>
        </w:behaviors>
        <w:guid w:val="{7F907717-52BA-45EE-98A8-382094C8CE32}"/>
      </w:docPartPr>
      <w:docPartBody>
        <w:p w:rsidR="00000000" w:rsidRDefault="00144123" w:rsidP="00144123">
          <w:pPr>
            <w:pStyle w:val="3026954086FA41CE9C180A34E33EEA08"/>
          </w:pPr>
          <w:r w:rsidRPr="00957995">
            <w:rPr>
              <w:rStyle w:val="PlaceholderText"/>
            </w:rPr>
            <w:t>Click or tap to enter a date.</w:t>
          </w:r>
        </w:p>
      </w:docPartBody>
    </w:docPart>
    <w:docPart>
      <w:docPartPr>
        <w:name w:val="C854BE25D4B24E9F844472A4E76A6FC3"/>
        <w:category>
          <w:name w:val="General"/>
          <w:gallery w:val="placeholder"/>
        </w:category>
        <w:types>
          <w:type w:val="bbPlcHdr"/>
        </w:types>
        <w:behaviors>
          <w:behavior w:val="content"/>
        </w:behaviors>
        <w:guid w:val="{33369867-2D6D-418B-936A-6F4F5ED6E659}"/>
      </w:docPartPr>
      <w:docPartBody>
        <w:p w:rsidR="00000000" w:rsidRDefault="00144123" w:rsidP="00144123">
          <w:pPr>
            <w:pStyle w:val="C854BE25D4B24E9F844472A4E76A6FC3"/>
          </w:pPr>
          <w:r w:rsidRPr="00957995">
            <w:rPr>
              <w:rStyle w:val="PlaceholderText"/>
            </w:rPr>
            <w:t>Click or tap to enter a date.</w:t>
          </w:r>
        </w:p>
      </w:docPartBody>
    </w:docPart>
    <w:docPart>
      <w:docPartPr>
        <w:name w:val="0A7093C0DEA04886BB13325774BBADE2"/>
        <w:category>
          <w:name w:val="General"/>
          <w:gallery w:val="placeholder"/>
        </w:category>
        <w:types>
          <w:type w:val="bbPlcHdr"/>
        </w:types>
        <w:behaviors>
          <w:behavior w:val="content"/>
        </w:behaviors>
        <w:guid w:val="{C8F50A32-87C6-4B3A-B52D-CE4A502D26CB}"/>
      </w:docPartPr>
      <w:docPartBody>
        <w:p w:rsidR="00000000" w:rsidRDefault="00144123" w:rsidP="00144123">
          <w:pPr>
            <w:pStyle w:val="0A7093C0DEA04886BB13325774BBADE2"/>
          </w:pPr>
          <w:r w:rsidRPr="00957995">
            <w:rPr>
              <w:rStyle w:val="PlaceholderText"/>
            </w:rPr>
            <w:t>Click or tap to enter a date.</w:t>
          </w:r>
        </w:p>
      </w:docPartBody>
    </w:docPart>
    <w:docPart>
      <w:docPartPr>
        <w:name w:val="F1F59200BCF94645A35DAB0F86433215"/>
        <w:category>
          <w:name w:val="General"/>
          <w:gallery w:val="placeholder"/>
        </w:category>
        <w:types>
          <w:type w:val="bbPlcHdr"/>
        </w:types>
        <w:behaviors>
          <w:behavior w:val="content"/>
        </w:behaviors>
        <w:guid w:val="{37ED9549-821C-48CF-8158-3903DC42E615}"/>
      </w:docPartPr>
      <w:docPartBody>
        <w:p w:rsidR="00000000" w:rsidRDefault="00144123" w:rsidP="00144123">
          <w:pPr>
            <w:pStyle w:val="F1F59200BCF94645A35DAB0F86433215"/>
          </w:pPr>
          <w:r w:rsidRPr="0095799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Poppins SemiBold">
    <w:panose1 w:val="00000700000000000000"/>
    <w:charset w:val="4D"/>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Poppins Medium">
    <w:panose1 w:val="000006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Poppins Light">
    <w:panose1 w:val="00000400000000000000"/>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123"/>
    <w:rsid w:val="00144123"/>
    <w:rsid w:val="005A3C9A"/>
    <w:rsid w:val="00BF7F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44123"/>
    <w:rPr>
      <w:color w:val="808080"/>
    </w:rPr>
  </w:style>
  <w:style w:type="paragraph" w:customStyle="1" w:styleId="AC4D4B659C94472CA89F73BAA90FEE3D">
    <w:name w:val="AC4D4B659C94472CA89F73BAA90FEE3D"/>
    <w:rsid w:val="00144123"/>
  </w:style>
  <w:style w:type="paragraph" w:customStyle="1" w:styleId="51E6EDEF3D5E40219F6CB0A2C7A57717">
    <w:name w:val="51E6EDEF3D5E40219F6CB0A2C7A57717"/>
    <w:rsid w:val="00144123"/>
  </w:style>
  <w:style w:type="paragraph" w:customStyle="1" w:styleId="468F72C5F77046D5847724E061984315">
    <w:name w:val="468F72C5F77046D5847724E061984315"/>
    <w:rsid w:val="00144123"/>
  </w:style>
  <w:style w:type="paragraph" w:customStyle="1" w:styleId="35AFFCEB15D2482A84AC18B4F3FDAD3F">
    <w:name w:val="35AFFCEB15D2482A84AC18B4F3FDAD3F"/>
    <w:rsid w:val="00144123"/>
  </w:style>
  <w:style w:type="paragraph" w:customStyle="1" w:styleId="6FB0ED8DADAE4998986ECDE500F3115B">
    <w:name w:val="6FB0ED8DADAE4998986ECDE500F3115B"/>
    <w:rsid w:val="00144123"/>
  </w:style>
  <w:style w:type="paragraph" w:customStyle="1" w:styleId="CA332FC106944545A80FFDE41D5007F7">
    <w:name w:val="CA332FC106944545A80FFDE41D5007F7"/>
    <w:rsid w:val="00144123"/>
  </w:style>
  <w:style w:type="paragraph" w:customStyle="1" w:styleId="A150D60E53E4412C8A7BB8D266181FFC">
    <w:name w:val="A150D60E53E4412C8A7BB8D266181FFC"/>
    <w:rsid w:val="00144123"/>
  </w:style>
  <w:style w:type="paragraph" w:customStyle="1" w:styleId="D3DEEE5E08EC4BF9AB8535211668D893">
    <w:name w:val="D3DEEE5E08EC4BF9AB8535211668D893"/>
    <w:rsid w:val="00144123"/>
  </w:style>
  <w:style w:type="paragraph" w:customStyle="1" w:styleId="A4834AF058E944A9AC82C695010AD6E0">
    <w:name w:val="A4834AF058E944A9AC82C695010AD6E0"/>
    <w:rsid w:val="00144123"/>
  </w:style>
  <w:style w:type="paragraph" w:customStyle="1" w:styleId="084272519D53419E87ED5206015D1F0C">
    <w:name w:val="084272519D53419E87ED5206015D1F0C"/>
    <w:rsid w:val="00144123"/>
  </w:style>
  <w:style w:type="paragraph" w:customStyle="1" w:styleId="873661273C4B4CE38C2F5A03480C1A19">
    <w:name w:val="873661273C4B4CE38C2F5A03480C1A19"/>
    <w:rsid w:val="00144123"/>
  </w:style>
  <w:style w:type="paragraph" w:customStyle="1" w:styleId="F1370F4CFA8A43778DF1FB21FD420078">
    <w:name w:val="F1370F4CFA8A43778DF1FB21FD420078"/>
    <w:rsid w:val="00144123"/>
  </w:style>
  <w:style w:type="paragraph" w:customStyle="1" w:styleId="612E4E4542844850A7E27926CC99F91A">
    <w:name w:val="612E4E4542844850A7E27926CC99F91A"/>
    <w:rsid w:val="00144123"/>
  </w:style>
  <w:style w:type="paragraph" w:customStyle="1" w:styleId="2619530093AB40568AE4FD651F3EDC2D">
    <w:name w:val="2619530093AB40568AE4FD651F3EDC2D"/>
    <w:rsid w:val="00144123"/>
  </w:style>
  <w:style w:type="paragraph" w:customStyle="1" w:styleId="4F06F80362C14EDB82CBAA4223A74815">
    <w:name w:val="4F06F80362C14EDB82CBAA4223A74815"/>
    <w:rsid w:val="00144123"/>
  </w:style>
  <w:style w:type="paragraph" w:customStyle="1" w:styleId="2356C82DD59C4ACD81F517F5D9179448">
    <w:name w:val="2356C82DD59C4ACD81F517F5D9179448"/>
    <w:rsid w:val="00144123"/>
  </w:style>
  <w:style w:type="paragraph" w:customStyle="1" w:styleId="BDAFE32B21D34FBC8100A9597C3CD79E">
    <w:name w:val="BDAFE32B21D34FBC8100A9597C3CD79E"/>
    <w:rsid w:val="00144123"/>
  </w:style>
  <w:style w:type="paragraph" w:customStyle="1" w:styleId="8BB9C87D8F8B4294870F45B07F41B9EB">
    <w:name w:val="8BB9C87D8F8B4294870F45B07F41B9EB"/>
    <w:rsid w:val="00144123"/>
  </w:style>
  <w:style w:type="paragraph" w:customStyle="1" w:styleId="95AFDF244D3F43A6860C180A3A21F6D0">
    <w:name w:val="95AFDF244D3F43A6860C180A3A21F6D0"/>
    <w:rsid w:val="00144123"/>
  </w:style>
  <w:style w:type="paragraph" w:customStyle="1" w:styleId="B1853B324C55402C8E8503EB5463D921">
    <w:name w:val="B1853B324C55402C8E8503EB5463D921"/>
    <w:rsid w:val="00144123"/>
  </w:style>
  <w:style w:type="paragraph" w:customStyle="1" w:styleId="94A0195C86F34959AD76FF811B478755">
    <w:name w:val="94A0195C86F34959AD76FF811B478755"/>
    <w:rsid w:val="00144123"/>
  </w:style>
  <w:style w:type="paragraph" w:customStyle="1" w:styleId="B0D398A7D99747D48E32AF3BDABB76A6">
    <w:name w:val="B0D398A7D99747D48E32AF3BDABB76A6"/>
    <w:rsid w:val="00144123"/>
  </w:style>
  <w:style w:type="paragraph" w:customStyle="1" w:styleId="F905A73D906D47E39556A4E9B675A9EC">
    <w:name w:val="F905A73D906D47E39556A4E9B675A9EC"/>
    <w:rsid w:val="00144123"/>
  </w:style>
  <w:style w:type="paragraph" w:customStyle="1" w:styleId="8BC94A977F2941858ACE04843E7EBB34">
    <w:name w:val="8BC94A977F2941858ACE04843E7EBB34"/>
    <w:rsid w:val="00144123"/>
  </w:style>
  <w:style w:type="paragraph" w:customStyle="1" w:styleId="3DA3C7A474CE457EB056029F778F12A9">
    <w:name w:val="3DA3C7A474CE457EB056029F778F12A9"/>
    <w:rsid w:val="00144123"/>
  </w:style>
  <w:style w:type="paragraph" w:customStyle="1" w:styleId="6F423A95EEEE45F4B5D93D33586130D7">
    <w:name w:val="6F423A95EEEE45F4B5D93D33586130D7"/>
    <w:rsid w:val="00144123"/>
  </w:style>
  <w:style w:type="paragraph" w:customStyle="1" w:styleId="F9016328832A4E189F3398CAE2174A41">
    <w:name w:val="F9016328832A4E189F3398CAE2174A41"/>
    <w:rsid w:val="00144123"/>
  </w:style>
  <w:style w:type="paragraph" w:customStyle="1" w:styleId="F63A3758D64D497F85CA703F4B963ECA">
    <w:name w:val="F63A3758D64D497F85CA703F4B963ECA"/>
    <w:rsid w:val="00144123"/>
  </w:style>
  <w:style w:type="paragraph" w:customStyle="1" w:styleId="09913E134D6543169DBBEBB795C54D66">
    <w:name w:val="09913E134D6543169DBBEBB795C54D66"/>
    <w:rsid w:val="00144123"/>
  </w:style>
  <w:style w:type="paragraph" w:customStyle="1" w:styleId="4D5A47DB8D5F4BF09CD366B511B3B79F">
    <w:name w:val="4D5A47DB8D5F4BF09CD366B511B3B79F"/>
    <w:rsid w:val="00144123"/>
  </w:style>
  <w:style w:type="paragraph" w:customStyle="1" w:styleId="E3DA07189AE0405097ED19B0251ED8E0">
    <w:name w:val="E3DA07189AE0405097ED19B0251ED8E0"/>
    <w:rsid w:val="00144123"/>
  </w:style>
  <w:style w:type="paragraph" w:customStyle="1" w:styleId="67DBDB789BE84F7FA11C8E7097D31621">
    <w:name w:val="67DBDB789BE84F7FA11C8E7097D31621"/>
    <w:rsid w:val="00144123"/>
  </w:style>
  <w:style w:type="paragraph" w:customStyle="1" w:styleId="9B90DEA6A7E94CF1A08450F04615FD6B">
    <w:name w:val="9B90DEA6A7E94CF1A08450F04615FD6B"/>
    <w:rsid w:val="00144123"/>
  </w:style>
  <w:style w:type="paragraph" w:customStyle="1" w:styleId="2A28B86A25CF4BCB8EE732D27887F116">
    <w:name w:val="2A28B86A25CF4BCB8EE732D27887F116"/>
    <w:rsid w:val="00144123"/>
  </w:style>
  <w:style w:type="paragraph" w:customStyle="1" w:styleId="2F1F520F51064C4AAF45330B1825FBE7">
    <w:name w:val="2F1F520F51064C4AAF45330B1825FBE7"/>
    <w:rsid w:val="00144123"/>
  </w:style>
  <w:style w:type="paragraph" w:customStyle="1" w:styleId="AE8395466C054E9BBC24638ABBF10FFE">
    <w:name w:val="AE8395466C054E9BBC24638ABBF10FFE"/>
    <w:rsid w:val="00144123"/>
  </w:style>
  <w:style w:type="paragraph" w:customStyle="1" w:styleId="ACEEA2EA95524765A6A65CE30071EBB3">
    <w:name w:val="ACEEA2EA95524765A6A65CE30071EBB3"/>
    <w:rsid w:val="00144123"/>
  </w:style>
  <w:style w:type="paragraph" w:customStyle="1" w:styleId="20FF772166F548ABBEF0CFBF33DF9B5F">
    <w:name w:val="20FF772166F548ABBEF0CFBF33DF9B5F"/>
    <w:rsid w:val="00144123"/>
  </w:style>
  <w:style w:type="paragraph" w:customStyle="1" w:styleId="79B9068547274C7F97A79DBF8F4DC8C5">
    <w:name w:val="79B9068547274C7F97A79DBF8F4DC8C5"/>
    <w:rsid w:val="00144123"/>
  </w:style>
  <w:style w:type="paragraph" w:customStyle="1" w:styleId="EC1FF592748D42C8B2F5DFE812CF1247">
    <w:name w:val="EC1FF592748D42C8B2F5DFE812CF1247"/>
    <w:rsid w:val="00144123"/>
  </w:style>
  <w:style w:type="paragraph" w:customStyle="1" w:styleId="6B6B104C909E48F98799E440AC467A8C">
    <w:name w:val="6B6B104C909E48F98799E440AC467A8C"/>
    <w:rsid w:val="00144123"/>
  </w:style>
  <w:style w:type="paragraph" w:customStyle="1" w:styleId="C7B13EE2465046678F846D173B7B526E">
    <w:name w:val="C7B13EE2465046678F846D173B7B526E"/>
    <w:rsid w:val="00144123"/>
  </w:style>
  <w:style w:type="paragraph" w:customStyle="1" w:styleId="8F2C19EF926E470EAC5297EB0B0EE647">
    <w:name w:val="8F2C19EF926E470EAC5297EB0B0EE647"/>
    <w:rsid w:val="00144123"/>
  </w:style>
  <w:style w:type="paragraph" w:customStyle="1" w:styleId="DAE9866F03224AB7A1430D7B9CE0B1E5">
    <w:name w:val="DAE9866F03224AB7A1430D7B9CE0B1E5"/>
    <w:rsid w:val="00144123"/>
  </w:style>
  <w:style w:type="paragraph" w:customStyle="1" w:styleId="25CC44C34BC9481A87C207B0BA7CEC73">
    <w:name w:val="25CC44C34BC9481A87C207B0BA7CEC73"/>
    <w:rsid w:val="00144123"/>
  </w:style>
  <w:style w:type="paragraph" w:customStyle="1" w:styleId="34FD1F68DDF54E5D86CD8BBDD0B39359">
    <w:name w:val="34FD1F68DDF54E5D86CD8BBDD0B39359"/>
    <w:rsid w:val="00144123"/>
  </w:style>
  <w:style w:type="paragraph" w:customStyle="1" w:styleId="7B6B9F94E72B463897FD2BCF443C9783">
    <w:name w:val="7B6B9F94E72B463897FD2BCF443C9783"/>
    <w:rsid w:val="00144123"/>
  </w:style>
  <w:style w:type="paragraph" w:customStyle="1" w:styleId="549AA406A42E4F69942D668D387F1C37">
    <w:name w:val="549AA406A42E4F69942D668D387F1C37"/>
    <w:rsid w:val="00144123"/>
  </w:style>
  <w:style w:type="paragraph" w:customStyle="1" w:styleId="DA193B66BB1448C987276CC96C23616A">
    <w:name w:val="DA193B66BB1448C987276CC96C23616A"/>
    <w:rsid w:val="00144123"/>
  </w:style>
  <w:style w:type="paragraph" w:customStyle="1" w:styleId="CF41FB6BE0C8402492FCE7A0DEC8BDF1">
    <w:name w:val="CF41FB6BE0C8402492FCE7A0DEC8BDF1"/>
    <w:rsid w:val="00144123"/>
  </w:style>
  <w:style w:type="paragraph" w:customStyle="1" w:styleId="D695BB6311944788B4EB40A2B2137E9A">
    <w:name w:val="D695BB6311944788B4EB40A2B2137E9A"/>
    <w:rsid w:val="00144123"/>
  </w:style>
  <w:style w:type="paragraph" w:customStyle="1" w:styleId="45E73990B47B41DE9DE8F46C98734E6A">
    <w:name w:val="45E73990B47B41DE9DE8F46C98734E6A"/>
    <w:rsid w:val="00144123"/>
  </w:style>
  <w:style w:type="paragraph" w:customStyle="1" w:styleId="DA1178D2FB304A268B29C47E786A15F6">
    <w:name w:val="DA1178D2FB304A268B29C47E786A15F6"/>
    <w:rsid w:val="00144123"/>
  </w:style>
  <w:style w:type="paragraph" w:customStyle="1" w:styleId="8BE31C58F1AB4A10875F309AB7DC8EC8">
    <w:name w:val="8BE31C58F1AB4A10875F309AB7DC8EC8"/>
    <w:rsid w:val="00144123"/>
  </w:style>
  <w:style w:type="paragraph" w:customStyle="1" w:styleId="F15931F0F8B7432BB5ADE1D61E46754E">
    <w:name w:val="F15931F0F8B7432BB5ADE1D61E46754E"/>
    <w:rsid w:val="00144123"/>
  </w:style>
  <w:style w:type="paragraph" w:customStyle="1" w:styleId="3026954086FA41CE9C180A34E33EEA08">
    <w:name w:val="3026954086FA41CE9C180A34E33EEA08"/>
    <w:rsid w:val="00144123"/>
  </w:style>
  <w:style w:type="paragraph" w:customStyle="1" w:styleId="C854BE25D4B24E9F844472A4E76A6FC3">
    <w:name w:val="C854BE25D4B24E9F844472A4E76A6FC3"/>
    <w:rsid w:val="00144123"/>
  </w:style>
  <w:style w:type="paragraph" w:customStyle="1" w:styleId="0A7093C0DEA04886BB13325774BBADE2">
    <w:name w:val="0A7093C0DEA04886BB13325774BBADE2"/>
    <w:rsid w:val="00144123"/>
  </w:style>
  <w:style w:type="paragraph" w:customStyle="1" w:styleId="F1F59200BCF94645A35DAB0F86433215">
    <w:name w:val="F1F59200BCF94645A35DAB0F86433215"/>
    <w:rsid w:val="001441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PS">
      <a:dk1>
        <a:srgbClr val="000000"/>
      </a:dk1>
      <a:lt1>
        <a:sysClr val="window" lastClr="FFFFFF"/>
      </a:lt1>
      <a:dk2>
        <a:srgbClr val="1E4371"/>
      </a:dk2>
      <a:lt2>
        <a:srgbClr val="EEF4FF"/>
      </a:lt2>
      <a:accent1>
        <a:srgbClr val="9ACE6E"/>
      </a:accent1>
      <a:accent2>
        <a:srgbClr val="FFA69E"/>
      </a:accent2>
      <a:accent3>
        <a:srgbClr val="FFC759"/>
      </a:accent3>
      <a:accent4>
        <a:srgbClr val="FF9DCE"/>
      </a:accent4>
      <a:accent5>
        <a:srgbClr val="8CB3FF"/>
      </a:accent5>
      <a:accent6>
        <a:srgbClr val="DDE8FF"/>
      </a:accent6>
      <a:hlink>
        <a:srgbClr val="0000FF"/>
      </a:hlink>
      <a:folHlink>
        <a:srgbClr val="990099"/>
      </a:folHlink>
    </a:clrScheme>
    <a:fontScheme name="MPS">
      <a:majorFont>
        <a:latin typeface="Poppins SemiBold"/>
        <a:ea typeface=""/>
        <a:cs typeface=""/>
      </a:majorFont>
      <a:minorFont>
        <a:latin typeface="Poppi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646EBEA4683C46B4E33B98142BE467" ma:contentTypeVersion="13" ma:contentTypeDescription="Create a new document." ma:contentTypeScope="" ma:versionID="29c21d062a10ffd1b6d132d6d430c9af">
  <xsd:schema xmlns:xsd="http://www.w3.org/2001/XMLSchema" xmlns:xs="http://www.w3.org/2001/XMLSchema" xmlns:p="http://schemas.microsoft.com/office/2006/metadata/properties" xmlns:ns2="de54c872-7f7e-423b-9b6d-3be770086258" xmlns:ns3="f71bd990-c502-4f6f-b188-e1013a60368d" targetNamespace="http://schemas.microsoft.com/office/2006/metadata/properties" ma:root="true" ma:fieldsID="e37b8d78306f9574d07d59f8d7bf988a" ns2:_="" ns3:_="">
    <xsd:import namespace="de54c872-7f7e-423b-9b6d-3be770086258"/>
    <xsd:import namespace="f71bd990-c502-4f6f-b188-e1013a6036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4c872-7f7e-423b-9b6d-3be7700862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a31e819-4885-4c92-8f14-07404e58179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1bd990-c502-4f6f-b188-e1013a6036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700868-c95f-47ab-b612-5fe9badde2d5}" ma:internalName="TaxCatchAll" ma:showField="CatchAllData" ma:web="f71bd990-c502-4f6f-b188-e1013a6036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TaxCatchAll xmlns="f71bd990-c502-4f6f-b188-e1013a60368d"/>
    <lcf76f155ced4ddcb4097134ff3c332f xmlns="de54c872-7f7e-423b-9b6d-3be7700862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41E050F-CC68-4954-B97A-04DC89DFD960}">
  <ds:schemaRefs>
    <ds:schemaRef ds:uri="http://schemas.microsoft.com/sharepoint/v3/contenttype/forms"/>
  </ds:schemaRefs>
</ds:datastoreItem>
</file>

<file path=customXml/itemProps3.xml><?xml version="1.0" encoding="utf-8"?>
<ds:datastoreItem xmlns:ds="http://schemas.openxmlformats.org/officeDocument/2006/customXml" ds:itemID="{33630891-2568-4FA0-A0A8-0843F0148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54c872-7f7e-423b-9b6d-3be770086258"/>
    <ds:schemaRef ds:uri="f71bd990-c502-4f6f-b188-e1013a6036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8A4976-002C-4534-8999-A17A602D91AD}">
  <ds:schemaRefs>
    <ds:schemaRef ds:uri="http://schemas.openxmlformats.org/officeDocument/2006/bibliography"/>
  </ds:schemaRefs>
</ds:datastoreItem>
</file>

<file path=customXml/itemProps5.xml><?xml version="1.0" encoding="utf-8"?>
<ds:datastoreItem xmlns:ds="http://schemas.openxmlformats.org/officeDocument/2006/customXml" ds:itemID="{50CE9674-AB8D-4D3A-B9D9-40AD8FCD7198}">
  <ds:schemaRefs>
    <ds:schemaRef ds:uri="http://schemas.microsoft.com/office/2006/metadata/properties"/>
    <ds:schemaRef ds:uri="http://schemas.microsoft.com/office/infopath/2007/PartnerControls"/>
    <ds:schemaRef ds:uri="f71bd990-c502-4f6f-b188-e1013a60368d"/>
    <ds:schemaRef ds:uri="de54c872-7f7e-423b-9b6d-3be770086258"/>
  </ds:schemaRefs>
</ds:datastoreItem>
</file>

<file path=docProps/app.xml><?xml version="1.0" encoding="utf-8"?>
<Properties xmlns="http://schemas.openxmlformats.org/officeDocument/2006/extended-properties" xmlns:vt="http://schemas.openxmlformats.org/officeDocument/2006/docPropsVTypes">
  <Template>Letter%20-%20Light.dotx</Template>
  <TotalTime>2</TotalTime>
  <Pages>118</Pages>
  <Words>21241</Words>
  <Characters>118531</Characters>
  <Application>Microsoft Office Word</Application>
  <DocSecurity>0</DocSecurity>
  <Lines>2576</Lines>
  <Paragraphs>1397</Paragraphs>
  <ScaleCrop>false</ScaleCrop>
  <HeadingPairs>
    <vt:vector size="2" baseType="variant">
      <vt:variant>
        <vt:lpstr>Title</vt:lpstr>
      </vt:variant>
      <vt:variant>
        <vt:i4>1</vt:i4>
      </vt:variant>
    </vt:vector>
  </HeadingPairs>
  <TitlesOfParts>
    <vt:vector size="1" baseType="lpstr">
      <vt:lpstr>Title here over 
one or two lines</vt:lpstr>
    </vt:vector>
  </TitlesOfParts>
  <Company/>
  <LinksUpToDate>false</LinksUpToDate>
  <CharactersWithSpaces>138375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here over 
one or two lines</dc:title>
  <dc:subject/>
  <dc:creator>Stina Haug</dc:creator>
  <cp:keywords/>
  <dc:description/>
  <cp:lastModifiedBy>Alex Christie</cp:lastModifiedBy>
  <cp:revision>1</cp:revision>
  <cp:lastPrinted>2025-09-05T03:49:00Z</cp:lastPrinted>
  <dcterms:created xsi:type="dcterms:W3CDTF">2026-09-09T04:48:00Z</dcterms:created>
  <dcterms:modified xsi:type="dcterms:W3CDTF">2026-09-09T04:50:00Z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0x01010042646EBEA4683C46B4E33B98142BE467</vt:lpwstr>
  </property>
  <property fmtid="{D5CDD505-2E9C-101B-9397-08002B2CF9AE}" pid="3" name="MediaServiceImageTags">
    <vt:lpwstr/>
  </property>
  <property fmtid="{D5CDD505-2E9C-101B-9397-08002B2CF9AE}" pid="4" name="_dlc_DocIdItemGuid">
    <vt:lpwstr>ee47a94f-5bb8-41e8-8f1f-e2764e92267f</vt:lpwstr>
  </property>
</Properties>
</file>